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7EFE8" w14:textId="77777777" w:rsidR="00C97FF1" w:rsidRPr="00586B7A" w:rsidRDefault="00000000">
      <w:pPr>
        <w:pStyle w:val="ContractTitle"/>
        <w:keepNext/>
        <w:rPr>
          <w:lang w:val="ru-RU"/>
        </w:rPr>
      </w:pPr>
      <w:r w:rsidRPr="00586B7A">
        <w:rPr>
          <w:b w:val="0"/>
          <w:lang w:val="ru-RU"/>
        </w:rPr>
        <w:t xml:space="preserve">ДОГОВОР УЧАСТИЯ В ДОЛЕВОМ СТРОИТЕЛЬСТВЕ № </w:t>
      </w:r>
      <w:r w:rsidRPr="00586B7A">
        <w:rPr>
          <w:highlight w:val="yellow"/>
          <w:lang w:val="ru-RU"/>
        </w:rPr>
        <w:t>[___]</w:t>
      </w:r>
    </w:p>
    <w:tbl>
      <w:tblPr>
        <w:tblStyle w:val="af6"/>
        <w:tblW w:w="0" w:type="auto"/>
        <w:jc w:val="center"/>
        <w:tblLook w:val="04A0" w:firstRow="1" w:lastRow="0" w:firstColumn="1" w:lastColumn="0" w:noHBand="0" w:noVBand="1"/>
      </w:tblPr>
      <w:tblGrid>
        <w:gridCol w:w="4819"/>
        <w:gridCol w:w="5102"/>
      </w:tblGrid>
      <w:tr w:rsidR="00C97FF1" w14:paraId="270FF021" w14:textId="77777777">
        <w:trPr>
          <w:cantSplit/>
          <w:jc w:val="center"/>
        </w:trPr>
        <w:tc>
          <w:tcPr>
            <w:tcW w:w="4819" w:type="dxa"/>
            <w:tcMar>
              <w:top w:w="60" w:type="dxa"/>
              <w:left w:w="80" w:type="dxa"/>
              <w:bottom w:w="60" w:type="dxa"/>
              <w:right w:w="80" w:type="dxa"/>
            </w:tcMar>
            <w:vAlign w:val="center"/>
          </w:tcPr>
          <w:p w14:paraId="2EAB8A73" w14:textId="77777777" w:rsidR="00C97FF1" w:rsidRDefault="00000000">
            <w:pPr>
              <w:ind w:firstLine="0"/>
              <w:jc w:val="left"/>
            </w:pPr>
            <w:proofErr w:type="spellStart"/>
            <w:r>
              <w:rPr>
                <w:sz w:val="20"/>
              </w:rPr>
              <w:t>Место</w:t>
            </w:r>
            <w:proofErr w:type="spellEnd"/>
            <w:r>
              <w:rPr>
                <w:sz w:val="20"/>
              </w:rPr>
              <w:t xml:space="preserve"> </w:t>
            </w:r>
            <w:proofErr w:type="spellStart"/>
            <w:r>
              <w:rPr>
                <w:sz w:val="20"/>
              </w:rPr>
              <w:t>заключения</w:t>
            </w:r>
            <w:proofErr w:type="spellEnd"/>
            <w:r>
              <w:rPr>
                <w:sz w:val="20"/>
              </w:rPr>
              <w:t xml:space="preserve"> </w:t>
            </w:r>
            <w:proofErr w:type="spellStart"/>
            <w:r>
              <w:rPr>
                <w:sz w:val="20"/>
              </w:rPr>
              <w:t>договора</w:t>
            </w:r>
            <w:proofErr w:type="spellEnd"/>
          </w:p>
        </w:tc>
        <w:tc>
          <w:tcPr>
            <w:tcW w:w="5102" w:type="dxa"/>
            <w:tcMar>
              <w:top w:w="60" w:type="dxa"/>
              <w:left w:w="80" w:type="dxa"/>
              <w:bottom w:w="60" w:type="dxa"/>
              <w:right w:w="80" w:type="dxa"/>
            </w:tcMar>
            <w:vAlign w:val="center"/>
          </w:tcPr>
          <w:p w14:paraId="05EB184D" w14:textId="77777777" w:rsidR="00C97FF1" w:rsidRDefault="00000000">
            <w:pPr>
              <w:ind w:firstLine="0"/>
              <w:jc w:val="left"/>
            </w:pPr>
            <w:proofErr w:type="spellStart"/>
            <w:r>
              <w:rPr>
                <w:sz w:val="20"/>
              </w:rPr>
              <w:t>город</w:t>
            </w:r>
            <w:proofErr w:type="spellEnd"/>
            <w:r>
              <w:rPr>
                <w:sz w:val="20"/>
              </w:rPr>
              <w:t xml:space="preserve"> </w:t>
            </w:r>
            <w:proofErr w:type="spellStart"/>
            <w:r>
              <w:rPr>
                <w:sz w:val="20"/>
              </w:rPr>
              <w:t>Калининград</w:t>
            </w:r>
            <w:proofErr w:type="spellEnd"/>
          </w:p>
        </w:tc>
      </w:tr>
      <w:tr w:rsidR="00C97FF1" w14:paraId="58DDA073" w14:textId="77777777">
        <w:trPr>
          <w:cantSplit/>
          <w:jc w:val="center"/>
        </w:trPr>
        <w:tc>
          <w:tcPr>
            <w:tcW w:w="4819" w:type="dxa"/>
            <w:tcMar>
              <w:top w:w="60" w:type="dxa"/>
              <w:left w:w="80" w:type="dxa"/>
              <w:bottom w:w="60" w:type="dxa"/>
              <w:right w:w="80" w:type="dxa"/>
            </w:tcMar>
            <w:vAlign w:val="center"/>
          </w:tcPr>
          <w:p w14:paraId="297BF7A2" w14:textId="77777777" w:rsidR="00C97FF1" w:rsidRDefault="00000000">
            <w:pPr>
              <w:ind w:firstLine="0"/>
              <w:jc w:val="left"/>
            </w:pPr>
            <w:proofErr w:type="spellStart"/>
            <w:r>
              <w:rPr>
                <w:sz w:val="20"/>
              </w:rPr>
              <w:t>Дата</w:t>
            </w:r>
            <w:proofErr w:type="spellEnd"/>
            <w:r>
              <w:rPr>
                <w:sz w:val="20"/>
              </w:rPr>
              <w:t xml:space="preserve"> </w:t>
            </w:r>
            <w:proofErr w:type="spellStart"/>
            <w:r>
              <w:rPr>
                <w:sz w:val="20"/>
              </w:rPr>
              <w:t>заключения</w:t>
            </w:r>
            <w:proofErr w:type="spellEnd"/>
            <w:r>
              <w:rPr>
                <w:sz w:val="20"/>
              </w:rPr>
              <w:t xml:space="preserve"> </w:t>
            </w:r>
            <w:proofErr w:type="spellStart"/>
            <w:r>
              <w:rPr>
                <w:sz w:val="20"/>
              </w:rPr>
              <w:t>договора</w:t>
            </w:r>
            <w:proofErr w:type="spellEnd"/>
          </w:p>
        </w:tc>
        <w:tc>
          <w:tcPr>
            <w:tcW w:w="5102" w:type="dxa"/>
            <w:tcMar>
              <w:top w:w="60" w:type="dxa"/>
              <w:left w:w="80" w:type="dxa"/>
              <w:bottom w:w="60" w:type="dxa"/>
              <w:right w:w="80" w:type="dxa"/>
            </w:tcMar>
            <w:vAlign w:val="center"/>
          </w:tcPr>
          <w:p w14:paraId="13D7CCEF" w14:textId="77777777" w:rsidR="00C97FF1" w:rsidRDefault="00000000">
            <w:pPr>
              <w:ind w:firstLine="0"/>
              <w:jc w:val="left"/>
            </w:pPr>
            <w:r>
              <w:rPr>
                <w:b/>
                <w:sz w:val="20"/>
                <w:highlight w:val="yellow"/>
              </w:rPr>
              <w:t xml:space="preserve">[ЗАПОЛНИТЬ: </w:t>
            </w:r>
            <w:proofErr w:type="spellStart"/>
            <w:r>
              <w:rPr>
                <w:b/>
                <w:sz w:val="20"/>
                <w:highlight w:val="yellow"/>
              </w:rPr>
              <w:t>число</w:t>
            </w:r>
            <w:proofErr w:type="spellEnd"/>
            <w:r>
              <w:rPr>
                <w:b/>
                <w:sz w:val="20"/>
                <w:highlight w:val="yellow"/>
              </w:rPr>
              <w:t xml:space="preserve">, </w:t>
            </w:r>
            <w:proofErr w:type="spellStart"/>
            <w:r>
              <w:rPr>
                <w:b/>
                <w:sz w:val="20"/>
                <w:highlight w:val="yellow"/>
              </w:rPr>
              <w:t>месяц</w:t>
            </w:r>
            <w:proofErr w:type="spellEnd"/>
            <w:r>
              <w:rPr>
                <w:b/>
                <w:sz w:val="20"/>
                <w:highlight w:val="yellow"/>
              </w:rPr>
              <w:t xml:space="preserve">, </w:t>
            </w:r>
            <w:proofErr w:type="spellStart"/>
            <w:r>
              <w:rPr>
                <w:b/>
                <w:sz w:val="20"/>
                <w:highlight w:val="yellow"/>
              </w:rPr>
              <w:t>год</w:t>
            </w:r>
            <w:proofErr w:type="spellEnd"/>
            <w:r>
              <w:rPr>
                <w:b/>
                <w:sz w:val="20"/>
                <w:highlight w:val="yellow"/>
              </w:rPr>
              <w:t>]</w:t>
            </w:r>
          </w:p>
        </w:tc>
      </w:tr>
    </w:tbl>
    <w:p w14:paraId="49613B63" w14:textId="77777777" w:rsidR="00C97FF1" w:rsidRDefault="00C97FF1">
      <w:pPr>
        <w:ind w:firstLine="397"/>
      </w:pPr>
    </w:p>
    <w:p w14:paraId="3230161D" w14:textId="77777777" w:rsidR="00C97FF1" w:rsidRPr="00586B7A" w:rsidRDefault="00000000">
      <w:pPr>
        <w:ind w:firstLine="397"/>
        <w:rPr>
          <w:lang w:val="ru-RU"/>
        </w:rPr>
      </w:pPr>
      <w:r w:rsidRPr="00586B7A">
        <w:rPr>
          <w:lang w:val="ru-RU"/>
        </w:rPr>
        <w:t xml:space="preserve">Общество с ограниченной ответственностью «Специализированный застройщик «ВОЯЖ» (ООО «СЗ «ВОЯЖ»), ИНН 3904068696, КПП 390601001, ОГРН 1053900108910, адрес: 236011, Калининградская область, г. Калининград, ул. Инженерная, д. 7, кв. 46, в лице генерального директора Корягиной Марии Сергеевны, действующей на основании Устава, именуемое в дальнейшем «Застройщик», с одной стороны, и </w:t>
      </w:r>
      <w:r w:rsidRPr="00586B7A">
        <w:rPr>
          <w:b/>
          <w:highlight w:val="yellow"/>
          <w:lang w:val="ru-RU"/>
        </w:rPr>
        <w:t>[ЗАПОЛНИТЬ: Ф. И. О. участника полностью]</w:t>
      </w:r>
      <w:r w:rsidRPr="00586B7A">
        <w:rPr>
          <w:lang w:val="ru-RU"/>
        </w:rPr>
        <w:t xml:space="preserve">, </w:t>
      </w:r>
      <w:r w:rsidRPr="00586B7A">
        <w:rPr>
          <w:b/>
          <w:highlight w:val="yellow"/>
          <w:lang w:val="ru-RU"/>
        </w:rPr>
        <w:t>[ЗАПОЛНИТЬ: дата и место рождения]</w:t>
      </w:r>
      <w:r w:rsidRPr="00586B7A">
        <w:rPr>
          <w:lang w:val="ru-RU"/>
        </w:rPr>
        <w:t xml:space="preserve">, паспорт </w:t>
      </w:r>
      <w:r w:rsidRPr="00586B7A">
        <w:rPr>
          <w:b/>
          <w:highlight w:val="yellow"/>
          <w:lang w:val="ru-RU"/>
        </w:rPr>
        <w:t>[ЗАПОЛНИТЬ: серия, номер, кем и когда выдан, код подразделения]</w:t>
      </w:r>
      <w:r w:rsidRPr="00586B7A">
        <w:rPr>
          <w:lang w:val="ru-RU"/>
        </w:rPr>
        <w:t>, зарегистрированный(</w:t>
      </w:r>
      <w:proofErr w:type="spellStart"/>
      <w:r w:rsidRPr="00586B7A">
        <w:rPr>
          <w:lang w:val="ru-RU"/>
        </w:rPr>
        <w:t>ая</w:t>
      </w:r>
      <w:proofErr w:type="spellEnd"/>
      <w:r w:rsidRPr="00586B7A">
        <w:rPr>
          <w:lang w:val="ru-RU"/>
        </w:rPr>
        <w:t xml:space="preserve">) по адресу: </w:t>
      </w:r>
      <w:r w:rsidRPr="00586B7A">
        <w:rPr>
          <w:b/>
          <w:highlight w:val="yellow"/>
          <w:lang w:val="ru-RU"/>
        </w:rPr>
        <w:t>[ЗАПОЛНИТЬ]</w:t>
      </w:r>
      <w:r w:rsidRPr="00586B7A">
        <w:rPr>
          <w:lang w:val="ru-RU"/>
        </w:rPr>
        <w:t xml:space="preserve">, СНИЛС </w:t>
      </w:r>
      <w:r w:rsidRPr="00586B7A">
        <w:rPr>
          <w:b/>
          <w:highlight w:val="yellow"/>
          <w:lang w:val="ru-RU"/>
        </w:rPr>
        <w:t>[ЗАПОЛНИТЬ]</w:t>
      </w:r>
      <w:r w:rsidRPr="00586B7A">
        <w:rPr>
          <w:lang w:val="ru-RU"/>
        </w:rPr>
        <w:t xml:space="preserve">, ИНН </w:t>
      </w:r>
      <w:r w:rsidRPr="00586B7A">
        <w:rPr>
          <w:b/>
          <w:highlight w:val="yellow"/>
          <w:lang w:val="ru-RU"/>
        </w:rPr>
        <w:t>[ЗАПОЛНИТЬ при наличии]</w:t>
      </w:r>
      <w:r w:rsidRPr="00586B7A">
        <w:rPr>
          <w:lang w:val="ru-RU"/>
        </w:rPr>
        <w:t>, именуемый(</w:t>
      </w:r>
      <w:proofErr w:type="spellStart"/>
      <w:r w:rsidRPr="00586B7A">
        <w:rPr>
          <w:lang w:val="ru-RU"/>
        </w:rPr>
        <w:t>ая</w:t>
      </w:r>
      <w:proofErr w:type="spellEnd"/>
      <w:r w:rsidRPr="00586B7A">
        <w:rPr>
          <w:lang w:val="ru-RU"/>
        </w:rPr>
        <w:t>) в дальнейшем «Участник», с другой стороны, совместно именуемые «Стороны», руководствуясь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заключили настоящий договор участия в долевом строительстве (далее — «Договор») о нижеследующем.</w:t>
      </w:r>
    </w:p>
    <w:p w14:paraId="79CD2582" w14:textId="77777777" w:rsidR="00C97FF1" w:rsidRPr="00586B7A" w:rsidRDefault="00000000">
      <w:pPr>
        <w:pStyle w:val="SectionHeading"/>
        <w:spacing w:before="0" w:after="0"/>
        <w:jc w:val="left"/>
        <w:rPr>
          <w:lang w:val="ru-RU"/>
        </w:rPr>
      </w:pPr>
      <w:r w:rsidRPr="00586B7A">
        <w:rPr>
          <w:bCs/>
          <w:lang w:val="ru-RU"/>
        </w:rPr>
        <w:t>1. ТЕРМИНЫ, ДОКУМЕНТЫ И ТОЛКОВАНИЕ ДОГОВОРА</w:t>
      </w:r>
    </w:p>
    <w:p w14:paraId="4E24D74C" w14:textId="77777777" w:rsidR="00C97FF1" w:rsidRPr="00586B7A" w:rsidRDefault="00000000">
      <w:pPr>
        <w:ind w:firstLine="397"/>
        <w:rPr>
          <w:lang w:val="ru-RU"/>
        </w:rPr>
      </w:pPr>
      <w:r w:rsidRPr="00586B7A">
        <w:rPr>
          <w:lang w:val="ru-RU"/>
        </w:rPr>
        <w:t xml:space="preserve">1.1. «Проект строительства» — реализация объекта капитального строительства «Квартал малоэтажных многоквартирных жилых домов» (коммерческое наименование — жилой комплекс «Холмы») на земельном участке с кадастровым номером 39:05:060703:4359 в п. </w:t>
      </w:r>
      <w:proofErr w:type="spellStart"/>
      <w:r w:rsidRPr="00586B7A">
        <w:rPr>
          <w:lang w:val="ru-RU"/>
        </w:rPr>
        <w:t>Холмогоровка</w:t>
      </w:r>
      <w:proofErr w:type="spellEnd"/>
      <w:r w:rsidRPr="00586B7A">
        <w:rPr>
          <w:lang w:val="ru-RU"/>
        </w:rPr>
        <w:t xml:space="preserve"> Зеленоградского муниципального округа Калининградской области, включая отдельные этапы и Дома, встроенные нежилые помещения, </w:t>
      </w:r>
      <w:proofErr w:type="spellStart"/>
      <w:r w:rsidRPr="00586B7A">
        <w:rPr>
          <w:lang w:val="ru-RU"/>
        </w:rPr>
        <w:t>внеквартирные</w:t>
      </w:r>
      <w:proofErr w:type="spellEnd"/>
      <w:r w:rsidRPr="00586B7A">
        <w:rPr>
          <w:lang w:val="ru-RU"/>
        </w:rPr>
        <w:t xml:space="preserve"> кладовые, проезды, открытые автостоянки, площадки, сети, инженерные сооружения и иные предусмотренные проектной документацией элементы инфраструктуры и благоустройства.</w:t>
      </w:r>
    </w:p>
    <w:p w14:paraId="76646E2D" w14:textId="77777777" w:rsidR="00C97FF1" w:rsidRPr="00586B7A" w:rsidRDefault="00000000">
      <w:pPr>
        <w:ind w:firstLine="397"/>
        <w:rPr>
          <w:lang w:val="ru-RU"/>
        </w:rPr>
      </w:pPr>
      <w:r w:rsidRPr="00586B7A">
        <w:rPr>
          <w:lang w:val="ru-RU"/>
        </w:rPr>
        <w:t>1.2. «Дом» — конкретный многоквартирный жилой дом в составе Проекта строительства, в котором расположена Квартира. Индивидуальные характеристики Дома указываются в Приложении № 1.</w:t>
      </w:r>
    </w:p>
    <w:p w14:paraId="05E39FF3" w14:textId="77777777" w:rsidR="00C97FF1" w:rsidRPr="00586B7A" w:rsidRDefault="00000000">
      <w:pPr>
        <w:ind w:firstLine="397"/>
        <w:rPr>
          <w:lang w:val="ru-RU"/>
        </w:rPr>
      </w:pPr>
      <w:r w:rsidRPr="00586B7A">
        <w:rPr>
          <w:lang w:val="ru-RU"/>
        </w:rPr>
        <w:t>1.3. «Объект долевого строительства» или «Квартира» — подлежащее передаче Участнику жилое помещение, индивидуализированное в Приложениях № 1 и № 2 по назначению, условному номеру, этажу, местоположению на этаже, количеству и площади комнат и помещений вспомогательного использования, а при наличии Летнего помещения — также по его виду, этажу, местоположению и площади.</w:t>
      </w:r>
    </w:p>
    <w:p w14:paraId="087BDA76" w14:textId="77777777" w:rsidR="00C97FF1" w:rsidRPr="00586B7A" w:rsidRDefault="00000000">
      <w:pPr>
        <w:ind w:firstLine="397"/>
        <w:rPr>
          <w:lang w:val="ru-RU"/>
        </w:rPr>
      </w:pPr>
      <w:r w:rsidRPr="00586B7A">
        <w:rPr>
          <w:lang w:val="ru-RU"/>
        </w:rPr>
        <w:t>1.4. «Летнее помещение» — предусмотренный проектной документацией и функционально связанный с Квартирой балкон, лоджия или терраса. Термин «Летние помещения» охватывает одно или несколько таких помещений (элементов). Терраса может быть открытой, неотапливаемой, полностью или частично неостекленной и иметь ограждение, покрытие, элементы водоотведения, навес и иные элементы исключительно в объеме, предусмотренном проектной документацией и Приложениями № 1–3.</w:t>
      </w:r>
    </w:p>
    <w:p w14:paraId="1278A8A7" w14:textId="77777777" w:rsidR="00C97FF1" w:rsidRPr="00586B7A" w:rsidRDefault="00000000">
      <w:pPr>
        <w:ind w:firstLine="397"/>
        <w:rPr>
          <w:lang w:val="ru-RU"/>
        </w:rPr>
      </w:pPr>
      <w:r w:rsidRPr="00586B7A">
        <w:rPr>
          <w:lang w:val="ru-RU"/>
        </w:rPr>
        <w:t>1.5. «Проектная общая площадь Квартиры без учета площади Летних помещений» — предусмотренная проектной документацией и проектной декларацией сумма площадей всех частей Квартиры, включая комнаты и помещения вспомогательного использования, но без включения площади балконов, лоджий и террас. Указанная величина является проектным показателем площади жилого помещения, сопоставимым с площадью, которая после завершения строительства и осуществления государственного кадастрового учета будет внесена в Единый государственный реестр недвижимости (ЕГРН), и применяется для определения предусмотренного законом предельно допустимого изменения площади Квартиры.</w:t>
      </w:r>
    </w:p>
    <w:p w14:paraId="39EAC298" w14:textId="77777777" w:rsidR="00C97FF1" w:rsidRPr="00586B7A" w:rsidRDefault="00000000">
      <w:pPr>
        <w:ind w:firstLine="397"/>
        <w:rPr>
          <w:lang w:val="ru-RU"/>
        </w:rPr>
      </w:pPr>
      <w:r w:rsidRPr="00586B7A">
        <w:rPr>
          <w:lang w:val="ru-RU"/>
        </w:rPr>
        <w:t>1.6. «Проектная площадь Квартиры с учетом полной площади Летних помещений без применения понижающих коэффициентов» — сумма Проектной общей площади Квартиры без учета площади Летних помещений и полной геометрической площади каждого предусмотренного проектом Летнего помещения. Данный показатель имеет информационный характер, не является площадью Квартиры, подлежащей внесению в ЕГРН, и непосредственно для определения Цены Договора не применяется.</w:t>
      </w:r>
    </w:p>
    <w:p w14:paraId="7E381655" w14:textId="77777777" w:rsidR="00C97FF1" w:rsidRDefault="00000000">
      <w:pPr>
        <w:ind w:firstLine="397"/>
      </w:pPr>
      <w:r w:rsidRPr="00586B7A">
        <w:rPr>
          <w:lang w:val="ru-RU"/>
        </w:rPr>
        <w:t xml:space="preserve">1.7. «Проектная приведенная площадь Квартиры» — сумма Проектной общей площади Квартиры без учета площади Летних помещений и площади каждого Летнего помещения, учтенной с понижающим коэффициентом: для балкона — 0,3; для лоджии — 0,5; для террасы — 0,3. При наличии нескольких Летних помещений площадь каждого из них учитывается отдельно с соответствующим коэффициентом. Указанный показатель применяется исключительно для определения Цены Договора и соответствует общей приведенной площади жилого помещения в смысле части 1 статьи 5 Закона № 214-ФЗ; он не является площадью </w:t>
      </w:r>
      <w:proofErr w:type="spellStart"/>
      <w:r>
        <w:t>Квартиры</w:t>
      </w:r>
      <w:proofErr w:type="spellEnd"/>
      <w:r>
        <w:t xml:space="preserve">, </w:t>
      </w:r>
      <w:proofErr w:type="spellStart"/>
      <w:r>
        <w:t>подлежащей</w:t>
      </w:r>
      <w:proofErr w:type="spellEnd"/>
      <w:r>
        <w:t xml:space="preserve"> </w:t>
      </w:r>
      <w:proofErr w:type="spellStart"/>
      <w:r>
        <w:t>внесению</w:t>
      </w:r>
      <w:proofErr w:type="spellEnd"/>
      <w:r>
        <w:t xml:space="preserve"> в ЕГРН.</w:t>
      </w:r>
    </w:p>
    <w:p w14:paraId="48BDC845" w14:textId="77777777" w:rsidR="00C97FF1" w:rsidRPr="00586B7A" w:rsidRDefault="00000000">
      <w:pPr>
        <w:ind w:firstLine="397"/>
        <w:rPr>
          <w:lang w:val="ru-RU"/>
        </w:rPr>
      </w:pPr>
      <w:r w:rsidRPr="00586B7A">
        <w:rPr>
          <w:lang w:val="ru-RU"/>
        </w:rPr>
        <w:t xml:space="preserve">1.8. «Проектная жилая площадь Квартиры» — предусмотренная проектной документацией сумма площадей жилых комнат Квартиры. Проектная жилая площадь указывается в целях описания Квартиры и носит информационный характер. Изменение площади отдельных жилых комнат при сохранении количества комнат, </w:t>
      </w:r>
      <w:r w:rsidRPr="00586B7A">
        <w:rPr>
          <w:lang w:val="ru-RU"/>
        </w:rPr>
        <w:lastRenderedPageBreak/>
        <w:t>назначения Квартиры и ее общей площади само по себе не является основанием для изменения Цены Договора, отказа от приемки Квартиры или расторжения Договора.</w:t>
      </w:r>
    </w:p>
    <w:p w14:paraId="33B8CF9E" w14:textId="77777777" w:rsidR="00C97FF1" w:rsidRPr="00586B7A" w:rsidRDefault="00000000">
      <w:pPr>
        <w:ind w:firstLine="397"/>
        <w:rPr>
          <w:lang w:val="ru-RU"/>
        </w:rPr>
      </w:pPr>
      <w:r>
        <w:rPr>
          <w:lang w:val="ru-RU"/>
        </w:rPr>
        <w:t>1.9. «Фактическая общая площадь Квартиры без учета площади Летних помещений» — площадь созданного жилого помещения, определенная кадастровым инженером после завершения строительства по результатам фактических измерений и отраженная в техническом плане; именно сведения об этой площади вносятся в ЕГРН при государственном кадастровом учете Квартиры.</w:t>
      </w:r>
    </w:p>
    <w:p w14:paraId="54019DFD" w14:textId="77777777" w:rsidR="00C97FF1" w:rsidRPr="00586B7A" w:rsidRDefault="00000000">
      <w:pPr>
        <w:ind w:firstLine="397"/>
        <w:rPr>
          <w:lang w:val="ru-RU"/>
        </w:rPr>
      </w:pPr>
      <w:r w:rsidRPr="00586B7A">
        <w:rPr>
          <w:lang w:val="ru-RU"/>
        </w:rPr>
        <w:t>1.10. «Фактическая приведенная площадь Квартиры» — сумма Фактической общей площади Квартиры без учета площади Летних помещений и фактической геометрической площади каждого Летнего помещения, учтенной с коэффициентом 0,3 для балкона, 0,5 для лоджии и 0,3 для террасы. Указанный показатель применяется исключительно для окончательного перерасчета Цены Договора.</w:t>
      </w:r>
    </w:p>
    <w:p w14:paraId="5D16D896" w14:textId="77777777" w:rsidR="00C97FF1" w:rsidRPr="00586B7A" w:rsidRDefault="00000000">
      <w:pPr>
        <w:ind w:firstLine="397"/>
        <w:rPr>
          <w:lang w:val="ru-RU"/>
        </w:rPr>
      </w:pPr>
      <w:r w:rsidRPr="00586B7A">
        <w:rPr>
          <w:lang w:val="ru-RU"/>
        </w:rPr>
        <w:t>1.11. «Государственный кадастровый учет Квартиры» — внесение органом регистрации прав в ЕГРН сведений о созданной Квартире на основании технического плана, подготовленного кадастровым инженером. Присвоенные по результатам учета кадастровый номер, адрес и Фактическая общая площадь Квартиры без учета площади Летних помещений могут отличаться от строительных обозначений и проектных показателей в пределах и по основаниям, предусмотренным Договором и законодательством.</w:t>
      </w:r>
    </w:p>
    <w:p w14:paraId="507FDEFD" w14:textId="77777777" w:rsidR="00C97FF1" w:rsidRPr="00586B7A" w:rsidRDefault="00000000">
      <w:pPr>
        <w:ind w:firstLine="397"/>
        <w:rPr>
          <w:lang w:val="ru-RU"/>
        </w:rPr>
      </w:pPr>
      <w:r w:rsidRPr="00586B7A">
        <w:rPr>
          <w:lang w:val="ru-RU"/>
        </w:rPr>
        <w:t>1.12. Неотъемлемыми частями Договора являются: Приложение № 1 «Индивидуальные условия и характеристики Объекта», Приложение № 2 «План Объекта долевого строительства», Приложение № 3 «Состав передаваемого Объекта».</w:t>
      </w:r>
    </w:p>
    <w:p w14:paraId="549A6A59" w14:textId="77777777" w:rsidR="00C97FF1" w:rsidRPr="00586B7A" w:rsidRDefault="00000000">
      <w:pPr>
        <w:ind w:firstLine="397"/>
        <w:rPr>
          <w:lang w:val="ru-RU"/>
        </w:rPr>
      </w:pPr>
      <w:r w:rsidRPr="00586B7A">
        <w:rPr>
          <w:lang w:val="ru-RU"/>
        </w:rPr>
        <w:t>1.13. Индивидуальные характеристики Квартиры определяются Приложениями № 1 и № 2 в соответствии с проектной декларацией на дату заключения Договора. При противоречии между общими положениями Договора и заполненными индивидуальными условиями приоритет имеют индивидуальные условия, если это не противоречит императивным нормам законодательства. Условия Договора толкуются системно, исходя из правовой и экономической цели соответствующего положения, проектной документации и обязательных требований.</w:t>
      </w:r>
    </w:p>
    <w:p w14:paraId="42EEBB63" w14:textId="77777777" w:rsidR="00C97FF1" w:rsidRPr="00586B7A" w:rsidRDefault="00000000">
      <w:pPr>
        <w:pStyle w:val="SectionHeading"/>
        <w:spacing w:before="0" w:after="0"/>
        <w:jc w:val="left"/>
        <w:rPr>
          <w:bCs/>
          <w:lang w:val="ru-RU"/>
        </w:rPr>
      </w:pPr>
      <w:r w:rsidRPr="00586B7A">
        <w:rPr>
          <w:bCs/>
          <w:lang w:val="ru-RU"/>
        </w:rPr>
        <w:t>2. ПРЕДМЕТ ДОГОВОРА</w:t>
      </w:r>
    </w:p>
    <w:p w14:paraId="5B97A3BF" w14:textId="77777777" w:rsidR="00C97FF1" w:rsidRPr="00586B7A" w:rsidRDefault="00000000">
      <w:pPr>
        <w:ind w:firstLine="397"/>
        <w:rPr>
          <w:lang w:val="ru-RU"/>
        </w:rPr>
      </w:pPr>
      <w:r w:rsidRPr="00586B7A">
        <w:rPr>
          <w:lang w:val="ru-RU"/>
        </w:rPr>
        <w:t>2.1. Застройщик обязуется в предусмотренный Договором срок своими силами и (или) с привлечением третьих лиц построить Дом в составе Проекта строительства, получить разрешение на ввод Дома в эксплуатацию и передать Участнику Объект долевого строительства, а Участник обязуется уплатить Цену Договора путем внесения денежных средств на счет эскроу и принять Объект долевого строительства.</w:t>
      </w:r>
    </w:p>
    <w:p w14:paraId="6371CDF8" w14:textId="77777777" w:rsidR="00C97FF1" w:rsidRPr="00586B7A" w:rsidRDefault="00000000">
      <w:pPr>
        <w:ind w:firstLine="397"/>
        <w:rPr>
          <w:lang w:val="ru-RU"/>
        </w:rPr>
      </w:pPr>
      <w:r w:rsidRPr="00586B7A">
        <w:rPr>
          <w:lang w:val="ru-RU"/>
        </w:rPr>
        <w:t>2.2. Квартира определяется в соответствии с проектной документацией планом, назначением, условным номером, этажом, местоположением на этаже, количеством и площадью комнат и помещений вспомогательного использования, а при наличии Летнего помещения — также его видом, этажом, местоположением, полной геометрической площадью и применяемым понижающим коэффициентом, указанными в Приложениях № 1 и № 2.</w:t>
      </w:r>
    </w:p>
    <w:p w14:paraId="1FF79F67" w14:textId="77777777" w:rsidR="00C97FF1" w:rsidRPr="00586B7A" w:rsidRDefault="00000000">
      <w:pPr>
        <w:ind w:firstLine="397"/>
        <w:rPr>
          <w:lang w:val="ru-RU"/>
        </w:rPr>
      </w:pPr>
      <w:r w:rsidRPr="00586B7A">
        <w:rPr>
          <w:lang w:val="ru-RU"/>
        </w:rPr>
        <w:t>2.3. Объект передается Участнику после получения разрешения на ввод Дома в эксплуатацию при условии полного исполнения Участником денежных и иных обязанностей, препятствующих передаче Объекта.</w:t>
      </w:r>
    </w:p>
    <w:p w14:paraId="79AAF301" w14:textId="77777777" w:rsidR="00C97FF1" w:rsidRPr="00586B7A" w:rsidRDefault="00000000">
      <w:pPr>
        <w:ind w:firstLine="397"/>
        <w:rPr>
          <w:lang w:val="ru-RU"/>
        </w:rPr>
      </w:pPr>
      <w:r w:rsidRPr="00586B7A">
        <w:rPr>
          <w:lang w:val="ru-RU"/>
        </w:rPr>
        <w:t>2.4. Участник приобретает право требования исключительно в отношении Объекта, указанного в Приложении № 1. Договор не предоставляет Участнику права собственности, аренды, безвозмездного пользования или преимущественного приобретения в отношении иных квартир, нежилых помещений, кладовых, машино-мест, открытых парковочных мест, сооружений, объектов инженерной инфраструктуры, земельных участков или частей Проекта строительства, кроме доли в общем имуществе Дома, возникающей в силу закона.</w:t>
      </w:r>
    </w:p>
    <w:p w14:paraId="2E395D3C" w14:textId="77777777" w:rsidR="00C97FF1" w:rsidRPr="00586B7A" w:rsidRDefault="00000000">
      <w:pPr>
        <w:ind w:firstLine="397"/>
        <w:rPr>
          <w:lang w:val="ru-RU"/>
        </w:rPr>
      </w:pPr>
      <w:r w:rsidRPr="00586B7A">
        <w:rPr>
          <w:lang w:val="ru-RU"/>
        </w:rPr>
        <w:t>2.5. Почтовый адрес, номер Дома, подъезда, этажа и Квартиры, а также кадастровый номер Квартиры присваиваются уполномоченными органами и могут отличаться от строительных обозначений. Такое уточнение не является изменением предмета Договора, если после его осуществления Квартира может быть однозначно идентифицирована по совокупности характеристик.</w:t>
      </w:r>
    </w:p>
    <w:p w14:paraId="69BA819D" w14:textId="77777777" w:rsidR="00C97FF1" w:rsidRPr="00586B7A" w:rsidRDefault="00000000">
      <w:pPr>
        <w:pStyle w:val="SectionHeading"/>
        <w:spacing w:before="0" w:after="0"/>
        <w:jc w:val="left"/>
        <w:rPr>
          <w:bCs/>
          <w:lang w:val="ru-RU"/>
        </w:rPr>
      </w:pPr>
      <w:r w:rsidRPr="00586B7A">
        <w:rPr>
          <w:bCs/>
          <w:lang w:val="ru-RU"/>
        </w:rPr>
        <w:t>3. ОСНОВАНИЯ СТРОИТЕЛЬСТВА И ХАРАКТЕРИСТИКИ ПРОЕКТА</w:t>
      </w:r>
    </w:p>
    <w:p w14:paraId="330B546E" w14:textId="77777777" w:rsidR="00C97FF1" w:rsidRPr="00586B7A" w:rsidRDefault="00000000">
      <w:pPr>
        <w:ind w:firstLine="397"/>
        <w:rPr>
          <w:lang w:val="ru-RU"/>
        </w:rPr>
      </w:pPr>
      <w:r w:rsidRPr="00586B7A">
        <w:rPr>
          <w:lang w:val="ru-RU"/>
        </w:rPr>
        <w:t>3.1. Строительство осуществляется на основании разрешения на строительство № 39-05-174-2026 от 24.07.2026, выданного Министерством градостроительной политики Калининградской области, срок действия — до 24.07.2031.</w:t>
      </w:r>
    </w:p>
    <w:p w14:paraId="54B2C51E" w14:textId="77777777" w:rsidR="00C97FF1" w:rsidRPr="00586B7A" w:rsidRDefault="00000000">
      <w:pPr>
        <w:ind w:firstLine="397"/>
        <w:rPr>
          <w:lang w:val="ru-RU"/>
        </w:rPr>
      </w:pPr>
      <w:r w:rsidRPr="00586B7A">
        <w:rPr>
          <w:rFonts w:cs="Times New Roman"/>
          <w:lang w:val="ru-RU"/>
        </w:rPr>
        <w:t xml:space="preserve">3.2. Строительство Проекта осуществляется на земельном участке с кадастровым номером 39:05:060703:4359, площадью 30 307 кв. м (погрешность определения площади — 61 кв. м), категория земель — «Земли населенных пунктов», вид разрешенного использования — «Малоэтажная многоквартирная жилая застройка», адрес (местоположение): Калининградская область, Зеленоградский район, п. </w:t>
      </w:r>
      <w:proofErr w:type="spellStart"/>
      <w:r w:rsidRPr="00586B7A">
        <w:rPr>
          <w:rFonts w:cs="Times New Roman"/>
          <w:lang w:val="ru-RU"/>
        </w:rPr>
        <w:t>Холмогоровка</w:t>
      </w:r>
      <w:proofErr w:type="spellEnd"/>
      <w:r w:rsidRPr="00586B7A">
        <w:rPr>
          <w:rFonts w:cs="Times New Roman"/>
          <w:lang w:val="ru-RU"/>
        </w:rPr>
        <w:t xml:space="preserve">. Земельный участок принадлежит Застройщику — Обществу с ограниченной ответственностью «Специализированный застройщик «ВОЯЖ» — на праве собственности. Право собственности зарегистрировано в ЕГРН 27.10.2025, номер государственной регистрации 39:05:060703:4359-39/023/2025-3. Документами-основаниями являются договор купли-продажи земельного участка от 16.05.2025, дополнительное соглашение № </w:t>
      </w:r>
      <w:r w:rsidRPr="00586B7A">
        <w:rPr>
          <w:rFonts w:cs="Times New Roman"/>
          <w:lang w:val="ru-RU"/>
        </w:rPr>
        <w:lastRenderedPageBreak/>
        <w:t>1 от 19.06.2025, а также дополнительные соглашения от 25.07.2025, 28.08.2025 и 28.09.2025 к указанному договору.</w:t>
      </w:r>
    </w:p>
    <w:p w14:paraId="694102D6" w14:textId="77777777" w:rsidR="00C97FF1" w:rsidRPr="00586B7A" w:rsidRDefault="00000000">
      <w:pPr>
        <w:ind w:firstLine="397"/>
        <w:rPr>
          <w:lang w:val="ru-RU"/>
        </w:rPr>
      </w:pPr>
      <w:r w:rsidRPr="00586B7A">
        <w:rPr>
          <w:rFonts w:cs="Times New Roman"/>
          <w:lang w:val="ru-RU"/>
        </w:rPr>
        <w:t>3.3. Участник уведомлен, что в отношении земельного участка с кадастровым номером 39:05:060703:4359 в ЕГРН зарегистрирована ипотека в силу закона в пользу Публичного акционерного общества «Сбербанк России», ИНН 7707083893, ОГРН 1027700132195, номер государственной регистрации ограничения (обременения) 39:05:060703:4359-39/023/2025-4, сроком с 27.10.2025 по 27.03.2028. Участник подтверждает, что до заключения Договора получил информацию об указанном обременении, не возражает против его наличия и признает, что само по себе наличие зарегистрированной ипотеки не является нарушением прав Участника, недостатком Проекта или основанием для отказа от заключения, исполнения либо государственной регистрации Договора. Земельный участок, образуемые из него земельные участки, строящиеся многоквартирные дома, иные объекты Проекта, имущественные права и права требования Застройщика могут быть переданы в ипотеку (залог), включая последующую ипотеку, в пользу ПАО Сбербанк как банка, осуществляющего проектное финансирование, а в предусмотренных законом случаях — в пользу иного уполномоченного банка. Участник заранее предоставляет согласие на совершение указанных действий в пределах, допускаемых законодательством, на условиях разделов 7 и 10 Договора; получение отдельного согласия Участника на каждое действие не требуется, если иное прямо не установлено императивной нормой закона.</w:t>
      </w:r>
    </w:p>
    <w:p w14:paraId="7E16BE01" w14:textId="77777777" w:rsidR="00C97FF1" w:rsidRPr="00586B7A" w:rsidRDefault="00000000">
      <w:pPr>
        <w:ind w:firstLine="397"/>
        <w:rPr>
          <w:lang w:val="ru-RU"/>
        </w:rPr>
      </w:pPr>
      <w:r w:rsidRPr="00586B7A">
        <w:rPr>
          <w:lang w:val="ru-RU"/>
        </w:rPr>
        <w:t>3.4. Инженерные изыскания для подготовки проектной документации выполнены ООО «ГЕОИД», ИНН 3906083185, КПП 390601001, ОГРН 1023900993918: инженерно-геологические изыскания — технический отчет № 25-00821-ИГИ, апрель 2025 года; инженерно-геодезические изыскания — технический отчет № 25-00846-ИГДИ, апрель 2025 года.</w:t>
      </w:r>
    </w:p>
    <w:p w14:paraId="49842CA4" w14:textId="77777777" w:rsidR="00C97FF1" w:rsidRPr="00586B7A" w:rsidRDefault="00000000">
      <w:pPr>
        <w:ind w:firstLine="397"/>
        <w:rPr>
          <w:lang w:val="ru-RU"/>
        </w:rPr>
      </w:pPr>
      <w:r w:rsidRPr="00586B7A">
        <w:rPr>
          <w:lang w:val="ru-RU"/>
        </w:rPr>
        <w:t>3.5. Проектная документация разработана ООО «</w:t>
      </w:r>
      <w:proofErr w:type="spellStart"/>
      <w:r w:rsidRPr="00586B7A">
        <w:rPr>
          <w:lang w:val="ru-RU"/>
        </w:rPr>
        <w:t>Стройградпроект</w:t>
      </w:r>
      <w:proofErr w:type="spellEnd"/>
      <w:r w:rsidRPr="00586B7A">
        <w:rPr>
          <w:lang w:val="ru-RU"/>
        </w:rPr>
        <w:t xml:space="preserve">», ИНН 3918503620, ОГРН 1123926051358. Положительное заключение экспертизы проектной документации от 02.10.2025 № 39-2-1-3-058762-2025 выдано ООО «ПРОММАШ ТЕСТ». </w:t>
      </w:r>
    </w:p>
    <w:p w14:paraId="6EB16837" w14:textId="77777777" w:rsidR="00C97FF1" w:rsidRPr="00586B7A" w:rsidRDefault="00000000">
      <w:pPr>
        <w:ind w:firstLine="397"/>
        <w:rPr>
          <w:lang w:val="ru-RU"/>
        </w:rPr>
      </w:pPr>
      <w:r w:rsidRPr="00586B7A">
        <w:rPr>
          <w:lang w:val="ru-RU"/>
        </w:rPr>
        <w:t xml:space="preserve">3.6. Актуальная на дату заключения Договора проектная декларация размещена в Единой информационной системе жилищного строительства (ЕИСЖС) на сайте </w:t>
      </w:r>
      <w:proofErr w:type="spellStart"/>
      <w:proofErr w:type="gramStart"/>
      <w:r w:rsidRPr="00586B7A">
        <w:rPr>
          <w:lang w:val="ru-RU"/>
        </w:rPr>
        <w:t>наш.дом</w:t>
      </w:r>
      <w:proofErr w:type="gramEnd"/>
      <w:r w:rsidRPr="00586B7A">
        <w:rPr>
          <w:lang w:val="ru-RU"/>
        </w:rPr>
        <w:t>.рф</w:t>
      </w:r>
      <w:proofErr w:type="spellEnd"/>
      <w:r w:rsidRPr="00586B7A">
        <w:rPr>
          <w:lang w:val="ru-RU"/>
        </w:rPr>
        <w:t xml:space="preserve">: идентификатор проекта/Дома </w:t>
      </w:r>
      <w:r w:rsidRPr="00586B7A">
        <w:rPr>
          <w:b/>
          <w:highlight w:val="yellow"/>
          <w:lang w:val="ru-RU"/>
        </w:rPr>
        <w:t xml:space="preserve">[ЗАПОЛНИТЬ: </w:t>
      </w:r>
      <w:r>
        <w:rPr>
          <w:b/>
          <w:highlight w:val="yellow"/>
        </w:rPr>
        <w:t>ID</w:t>
      </w:r>
      <w:r w:rsidRPr="00586B7A">
        <w:rPr>
          <w:b/>
          <w:highlight w:val="yellow"/>
          <w:lang w:val="ru-RU"/>
        </w:rPr>
        <w:t xml:space="preserve"> ЕИСЖС]</w:t>
      </w:r>
      <w:r w:rsidRPr="00586B7A">
        <w:rPr>
          <w:lang w:val="ru-RU"/>
        </w:rPr>
        <w:t xml:space="preserve">, номер и дата проектной декларации </w:t>
      </w:r>
      <w:r w:rsidRPr="00586B7A">
        <w:rPr>
          <w:b/>
          <w:highlight w:val="yellow"/>
          <w:lang w:val="ru-RU"/>
        </w:rPr>
        <w:t>[ЗАПОЛНИТЬ]</w:t>
      </w:r>
      <w:r w:rsidRPr="00586B7A">
        <w:rPr>
          <w:lang w:val="ru-RU"/>
        </w:rPr>
        <w:t>. Участник подтверждает, что до подписания Договора ему была обеспечена возможность ознакомиться с проектной декларацией, разрешением на строительство, документами о правах на земельный участок и проектной документацией в предусмотренном законодательством объеме.</w:t>
      </w:r>
    </w:p>
    <w:p w14:paraId="26F8019D" w14:textId="77777777" w:rsidR="00C97FF1" w:rsidRPr="00586B7A" w:rsidRDefault="00000000">
      <w:pPr>
        <w:ind w:firstLine="397"/>
        <w:rPr>
          <w:lang w:val="ru-RU"/>
        </w:rPr>
      </w:pPr>
      <w:r w:rsidRPr="00586B7A">
        <w:rPr>
          <w:lang w:val="ru-RU"/>
        </w:rPr>
        <w:t>3.7. Проект включает пять многоквартирных домов, реализуемых в два этапа, открытые автостоянки, проезды, площадки, сети и объекты инженерной и иной инфраструктуры. Ввод в эксплуатацию и передача Квартиры в одном Доме не означают завершения строительства иных Домов и всех остальных частей Проекта строительства.</w:t>
      </w:r>
    </w:p>
    <w:p w14:paraId="1362B2CA" w14:textId="77777777" w:rsidR="00C97FF1" w:rsidRPr="00586B7A" w:rsidRDefault="00000000">
      <w:pPr>
        <w:pStyle w:val="SectionHeading"/>
        <w:spacing w:before="0" w:after="0"/>
        <w:jc w:val="left"/>
        <w:rPr>
          <w:lang w:val="ru-RU"/>
        </w:rPr>
      </w:pPr>
      <w:r w:rsidRPr="00586B7A">
        <w:rPr>
          <w:bCs/>
          <w:lang w:val="ru-RU"/>
        </w:rPr>
        <w:t>4. ЦЕНА ДОГОВОРА</w:t>
      </w:r>
    </w:p>
    <w:p w14:paraId="4C719F30" w14:textId="77777777" w:rsidR="00C97FF1" w:rsidRPr="00586B7A" w:rsidRDefault="00000000">
      <w:pPr>
        <w:ind w:firstLine="397"/>
        <w:rPr>
          <w:lang w:val="ru-RU"/>
        </w:rPr>
      </w:pPr>
      <w:r w:rsidRPr="00586B7A">
        <w:rPr>
          <w:lang w:val="ru-RU"/>
        </w:rPr>
        <w:t xml:space="preserve">4.1. Цена Договора составляет </w:t>
      </w:r>
      <w:r w:rsidRPr="00586B7A">
        <w:rPr>
          <w:b/>
          <w:lang w:val="ru-RU"/>
        </w:rPr>
        <w:t>[ЗАПОЛНИТЬ: сумма цифрами]</w:t>
      </w:r>
      <w:r w:rsidRPr="00586B7A">
        <w:rPr>
          <w:lang w:val="ru-RU"/>
        </w:rPr>
        <w:t xml:space="preserve"> (</w:t>
      </w:r>
      <w:r w:rsidRPr="00586B7A">
        <w:rPr>
          <w:b/>
          <w:lang w:val="ru-RU"/>
        </w:rPr>
        <w:t>[ЗАПОЛНИТЬ: сумма прописью]</w:t>
      </w:r>
      <w:r w:rsidRPr="00586B7A">
        <w:rPr>
          <w:lang w:val="ru-RU"/>
        </w:rPr>
        <w:t xml:space="preserve">) рублей </w:t>
      </w:r>
      <w:r w:rsidRPr="00586B7A">
        <w:rPr>
          <w:b/>
          <w:lang w:val="ru-RU"/>
        </w:rPr>
        <w:t>[___]</w:t>
      </w:r>
      <w:r w:rsidRPr="00586B7A">
        <w:rPr>
          <w:lang w:val="ru-RU"/>
        </w:rPr>
        <w:t xml:space="preserve"> копеек (далее — «Цена Договора»). Первоначальная Цена Договора определяется как произведение цены одного квадратного метра Проектной приведенной площади Квартиры в размере </w:t>
      </w:r>
      <w:r w:rsidRPr="00586B7A">
        <w:rPr>
          <w:b/>
          <w:lang w:val="ru-RU"/>
        </w:rPr>
        <w:t>[ЗАПОЛНИТЬ]</w:t>
      </w:r>
      <w:r w:rsidRPr="00586B7A">
        <w:rPr>
          <w:lang w:val="ru-RU"/>
        </w:rPr>
        <w:t xml:space="preserve"> рублей на Проектную приведенную площадь Квартиры в размере </w:t>
      </w:r>
      <w:r w:rsidRPr="00586B7A">
        <w:rPr>
          <w:b/>
          <w:lang w:val="ru-RU"/>
        </w:rPr>
        <w:t>[ЗАПОЛНИТЬ]</w:t>
      </w:r>
      <w:r w:rsidRPr="00586B7A">
        <w:rPr>
          <w:lang w:val="ru-RU"/>
        </w:rPr>
        <w:t xml:space="preserve"> кв. м.</w:t>
      </w:r>
    </w:p>
    <w:p w14:paraId="3DF4C9EE" w14:textId="77777777" w:rsidR="00C97FF1" w:rsidRPr="00586B7A" w:rsidRDefault="00000000">
      <w:pPr>
        <w:ind w:firstLine="397"/>
        <w:rPr>
          <w:lang w:val="ru-RU"/>
        </w:rPr>
      </w:pPr>
      <w:r w:rsidRPr="00586B7A">
        <w:rPr>
          <w:lang w:val="ru-RU"/>
        </w:rPr>
        <w:t>4.2. В Приложении № 1 указываются: Проектная общая площадь Квартиры без учета площади Летних помещений; вид, этаж, местоположение и полная геометрическая площадь каждого Летнего помещения; Проектная площадь Квартиры с учетом полной площади Летних помещений без применения понижающих коэффициентов; Проектная приведенная площадь Квартиры; Проектная жилая площадь Квартиры; цена одного квадратного метра Проектной приведенной площади Квартиры; первоначальная Цена Договора.</w:t>
      </w:r>
    </w:p>
    <w:p w14:paraId="72F392F7" w14:textId="77777777" w:rsidR="00C97FF1" w:rsidRPr="00586B7A" w:rsidRDefault="00000000">
      <w:pPr>
        <w:ind w:firstLine="397"/>
        <w:rPr>
          <w:lang w:val="ru-RU"/>
        </w:rPr>
      </w:pPr>
      <w:r w:rsidRPr="00586B7A">
        <w:rPr>
          <w:lang w:val="ru-RU"/>
        </w:rPr>
        <w:t>4.3. После завершения строительства кадастровый инженер выполняет фактические измерения Квартиры и подготавливает технический план. На основании технического плана орган регистрации прав осуществляет государственный кадастровый учет Квартиры и вносит сведения о ней в ЕГРН. В ЕГРН в качестве площади жилого помещения указывается Фактическая общая площадь Квартиры без учета площади балконов, лоджий и террас. Поэтому площадь, указанная в выписке из ЕГРН, при наличии Летнего помещения закономерно будет меньше Проектной или Фактической приведенной площади Квартиры, используемой для определения Цены Договора. Такое различие обусловлено различным правовым и расчетным назначением указанных показателей, не означает фактического уменьшения состава передаваемой Квартиры, не является недостатком и само по себе не влечет возврата части Цены, взыскания убытков или неустойки, отказа от приемки либо расторжения Договора.</w:t>
      </w:r>
    </w:p>
    <w:p w14:paraId="0559EFF7" w14:textId="77777777" w:rsidR="00C97FF1" w:rsidRPr="00586B7A" w:rsidRDefault="00000000">
      <w:pPr>
        <w:ind w:firstLine="397"/>
        <w:rPr>
          <w:lang w:val="ru-RU"/>
        </w:rPr>
      </w:pPr>
      <w:r w:rsidRPr="00586B7A">
        <w:rPr>
          <w:lang w:val="ru-RU"/>
        </w:rPr>
        <w:t xml:space="preserve">4.4. Для окончательного определения площадей используются сведения технического плана, экспликации, поэтажного плана, ведомости помещений и (или) иного документа кадастрового инженера. Фактическая общая площадь Квартиры без учета площади Летних помещений определяется отдельно. Фактическая геометрическая площадь каждого Летнего помещения также определяется отдельно без применения понижающего </w:t>
      </w:r>
      <w:r w:rsidRPr="00586B7A">
        <w:rPr>
          <w:lang w:val="ru-RU"/>
        </w:rPr>
        <w:lastRenderedPageBreak/>
        <w:t>коэффициента. Фактическая приведенная площадь Квартиры определяется путем прибавления к Фактической общей площади Квартиры без учета площади Летних помещений площади каждого балкона, умноженной на 0,3, каждой лоджии — на 0,5 и каждой террасы — на 0,3.</w:t>
      </w:r>
    </w:p>
    <w:p w14:paraId="66578F4D" w14:textId="77777777" w:rsidR="00C97FF1" w:rsidRPr="00586B7A" w:rsidRDefault="00000000">
      <w:pPr>
        <w:ind w:firstLine="397"/>
        <w:rPr>
          <w:lang w:val="ru-RU"/>
        </w:rPr>
      </w:pPr>
      <w:r w:rsidRPr="00586B7A">
        <w:rPr>
          <w:lang w:val="ru-RU"/>
        </w:rPr>
        <w:t>4.5. Окончательная Цена Договора изменяется на стоимость разницы между Фактической приведенной площадью Квартиры и Проектной приведенной площадью Квартиры по формуле: изменение Цены = (Фактическая приведенная площадь Квартиры − Проектная приведенная площадь Квартиры) × цена одного квадратного метра, указанная в пункте 4.1 и Приложении № 1. Площади принимаются с точностью, указанной в документах кадастрового инженера, а итоговая сумма округляется до копеек по правилам математического округления.</w:t>
      </w:r>
    </w:p>
    <w:p w14:paraId="48215C22" w14:textId="77777777" w:rsidR="00C97FF1" w:rsidRPr="00586B7A" w:rsidRDefault="00000000">
      <w:pPr>
        <w:ind w:firstLine="397"/>
        <w:rPr>
          <w:lang w:val="ru-RU"/>
        </w:rPr>
      </w:pPr>
      <w:r w:rsidRPr="00586B7A">
        <w:rPr>
          <w:lang w:val="ru-RU"/>
        </w:rPr>
        <w:t>4.6. При увеличении Фактической приведенной площади Квартиры по сравнению с Проектной приведенной площадью Квартиры Участник обязан внести доплату в течение 10 (десяти) рабочих дней с даты получения расчета и документов, подтверждающих площадь, но в любом случае до подписания передаточного акта. При уменьшении Фактической приведенной площади Квартиры Застройщик возвращает разницу либо обеспечивает уменьшение депонируемой суммы в порядке, согласованном с Эскроу-агентом, в течение 10 (десяти) рабочих дней после оформления необходимых документов и получения от Участника реквизитов, если иной срок или порядок не установлен императивной нормой.</w:t>
      </w:r>
    </w:p>
    <w:p w14:paraId="42D8520D" w14:textId="77777777" w:rsidR="00C97FF1" w:rsidRPr="00586B7A" w:rsidRDefault="00000000">
      <w:pPr>
        <w:ind w:firstLine="397"/>
        <w:rPr>
          <w:lang w:val="ru-RU"/>
        </w:rPr>
      </w:pPr>
      <w:r w:rsidRPr="00586B7A">
        <w:rPr>
          <w:lang w:val="ru-RU"/>
        </w:rPr>
        <w:t>4.7. Если изменение Цены требует корректировки суммы на счете эскроу, заключения и государственной регистрации дополнительного соглашения либо совершения действий с участием банка, кредитора или оператора электронной регистрации, Стороны обязуются совершить необходимые действия и подписать документы в предложенный обоснованный срок. Задержка, вызванная непредоставлением Участником документов, непополнением счета эскроу или неявкой для подписания, не признается просрочкой Застройщика.</w:t>
      </w:r>
    </w:p>
    <w:p w14:paraId="7FD0A46B" w14:textId="77777777" w:rsidR="00C97FF1" w:rsidRPr="00586B7A" w:rsidRDefault="00000000">
      <w:pPr>
        <w:ind w:firstLine="397"/>
        <w:rPr>
          <w:lang w:val="ru-RU"/>
        </w:rPr>
      </w:pPr>
      <w:r w:rsidRPr="00586B7A">
        <w:rPr>
          <w:lang w:val="ru-RU"/>
        </w:rPr>
        <w:t>4.8. Для целей применения пункта 2 части 1.1 статьи 9 Закона № 214-ФЗ предельно допустимое изменение площади устанавливается в размере 5% от Проектной общей площади Квартиры без учета площади Летних помещений. Сопоставлению подлежат Проектная общая площадь Квартиры без учета площади Летних помещений и Фактическая общая площадь Квартиры без учета площади Летних помещений. Площадь балконов, лоджий и террас, а также Проектная и Фактическая приведенные площади Квартиры для определения указанного процентного предела не используются.</w:t>
      </w:r>
    </w:p>
    <w:p w14:paraId="0240AC10" w14:textId="77777777" w:rsidR="00C97FF1" w:rsidRPr="00586B7A" w:rsidRDefault="00000000">
      <w:pPr>
        <w:ind w:firstLine="397"/>
        <w:rPr>
          <w:lang w:val="ru-RU"/>
        </w:rPr>
      </w:pPr>
      <w:r w:rsidRPr="00586B7A">
        <w:rPr>
          <w:lang w:val="ru-RU"/>
        </w:rPr>
        <w:t>4.9. Изменение площадей отдельных комнат, кухни, коридора, санитарного узла и иных частей Квартиры, а также допустимое уточнение местоположения ненесущих перегородок, проемов, коробов, стояков и инженерных выводов не являются самостоятельным основанием для изменения Цены, отказа от приемки или расторжения Договора, если сохраняются назначение Квартиры, количество жилых комнат, ее местоположение и обязательные показатели качества и безопасности. Перерасчет производится исключительно по изменению Фактической приведенной площади Квартиры в порядке настоящего раздела.</w:t>
      </w:r>
    </w:p>
    <w:p w14:paraId="061599CA" w14:textId="77777777" w:rsidR="00C97FF1" w:rsidRPr="00586B7A" w:rsidRDefault="00000000">
      <w:pPr>
        <w:spacing w:line="276" w:lineRule="auto"/>
        <w:rPr>
          <w:lang w:val="ru-RU"/>
        </w:rPr>
      </w:pPr>
      <w:r w:rsidRPr="00586B7A">
        <w:rPr>
          <w:lang w:val="ru-RU"/>
        </w:rPr>
        <w:t xml:space="preserve">4.10. Средства, полученные Застройщиком от Участника долевого строительства в рамках настоящего договора, за исключением вознаграждения считаются средствами целевого финансирования. При этом средства считаются использованными Застройщиком по назначению, указанному Участником долевого строительства, если цель настоящего договора, оговоренная </w:t>
      </w:r>
      <w:r>
        <w:rPr>
          <w:lang w:val="ru-RU"/>
        </w:rPr>
        <w:t>в</w:t>
      </w:r>
      <w:r w:rsidRPr="00586B7A">
        <w:rPr>
          <w:lang w:val="ru-RU"/>
        </w:rPr>
        <w:t xml:space="preserve"> Договор</w:t>
      </w:r>
      <w:r>
        <w:rPr>
          <w:lang w:val="ru-RU"/>
        </w:rPr>
        <w:t>е</w:t>
      </w:r>
      <w:r w:rsidRPr="00586B7A">
        <w:rPr>
          <w:lang w:val="ru-RU"/>
        </w:rPr>
        <w:t xml:space="preserve"> достигнута.</w:t>
      </w:r>
    </w:p>
    <w:p w14:paraId="05B981CD" w14:textId="77777777" w:rsidR="00C97FF1" w:rsidRPr="00586B7A" w:rsidRDefault="00000000">
      <w:pPr>
        <w:spacing w:line="276" w:lineRule="auto"/>
        <w:rPr>
          <w:lang w:val="ru-RU"/>
        </w:rPr>
      </w:pPr>
      <w:r>
        <w:rPr>
          <w:lang w:val="ru-RU"/>
        </w:rPr>
        <w:t>4</w:t>
      </w:r>
      <w:r w:rsidRPr="00586B7A">
        <w:rPr>
          <w:lang w:val="ru-RU"/>
        </w:rPr>
        <w:t>.</w:t>
      </w:r>
      <w:r>
        <w:rPr>
          <w:lang w:val="ru-RU"/>
        </w:rPr>
        <w:t>11</w:t>
      </w:r>
      <w:r w:rsidRPr="00586B7A">
        <w:rPr>
          <w:lang w:val="ru-RU"/>
        </w:rPr>
        <w:t xml:space="preserve">. Застройщик для достижения цели настоящего </w:t>
      </w:r>
      <w:r>
        <w:rPr>
          <w:lang w:val="ru-RU"/>
        </w:rPr>
        <w:t>Д</w:t>
      </w:r>
      <w:r w:rsidRPr="00586B7A">
        <w:rPr>
          <w:lang w:val="ru-RU"/>
        </w:rPr>
        <w:t>оговора может временно использовать собственные средства в интересах Участника с последующим возмещением таких средств Участником</w:t>
      </w:r>
      <w:r>
        <w:rPr>
          <w:lang w:val="ru-RU"/>
        </w:rPr>
        <w:t>.</w:t>
      </w:r>
    </w:p>
    <w:p w14:paraId="38B54E69" w14:textId="77777777" w:rsidR="00C97FF1" w:rsidRPr="00586B7A" w:rsidRDefault="00000000">
      <w:pPr>
        <w:spacing w:line="276" w:lineRule="auto"/>
        <w:rPr>
          <w:lang w:val="ru-RU"/>
        </w:rPr>
      </w:pPr>
      <w:r>
        <w:rPr>
          <w:lang w:val="ru-RU"/>
        </w:rPr>
        <w:t>4</w:t>
      </w:r>
      <w:r w:rsidRPr="00586B7A">
        <w:rPr>
          <w:lang w:val="ru-RU"/>
        </w:rPr>
        <w:t>.</w:t>
      </w:r>
      <w:r>
        <w:rPr>
          <w:lang w:val="ru-RU"/>
        </w:rPr>
        <w:t>12</w:t>
      </w:r>
      <w:r w:rsidRPr="00586B7A">
        <w:rPr>
          <w:lang w:val="ru-RU"/>
        </w:rPr>
        <w:t xml:space="preserve">. Указанная в пункте </w:t>
      </w:r>
      <w:r>
        <w:rPr>
          <w:lang w:val="ru-RU"/>
        </w:rPr>
        <w:t>4</w:t>
      </w:r>
      <w:r w:rsidRPr="00586B7A">
        <w:rPr>
          <w:lang w:val="ru-RU"/>
        </w:rPr>
        <w:t>.1. настоящего договора цена включает в себя возмещение Застройщику затрат на строительство Объектов долевого строительства (сумма покрытия затрат по строительству) и вознаграждение Застройщику за выполнение его обязанностей по настоящему договору, которое составляет 5</w:t>
      </w:r>
      <w:r>
        <w:rPr>
          <w:lang w:val="ru-RU"/>
        </w:rPr>
        <w:t xml:space="preserve"> (Пять) </w:t>
      </w:r>
      <w:r w:rsidRPr="00586B7A">
        <w:rPr>
          <w:lang w:val="ru-RU"/>
        </w:rPr>
        <w:t>% от цены настоящего договора. Вознаграждение Застройщика (оплата его услуг) удерживается им самостоятельно из общего объема денежных средств, уплачиваемых Участником Застройщику в соответствии с настоящим договором. Указанная сумма вознаграждения является фиксированной и не подлежит изменению. При этом Застройщик имеет право из полученных в рамках финансирования настоящего договора денежных средств, в части своего вознаграждения расходовать денежные средства по своему усмотрению в порядке, предусмотренном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№214-ФЗ.</w:t>
      </w:r>
    </w:p>
    <w:p w14:paraId="1E8DDE87" w14:textId="77777777" w:rsidR="00C97FF1" w:rsidRPr="00586B7A" w:rsidRDefault="00000000">
      <w:pPr>
        <w:spacing w:line="276" w:lineRule="auto"/>
        <w:rPr>
          <w:lang w:val="ru-RU"/>
        </w:rPr>
      </w:pPr>
      <w:r>
        <w:rPr>
          <w:lang w:val="ru-RU"/>
        </w:rPr>
        <w:t>4</w:t>
      </w:r>
      <w:r w:rsidRPr="00586B7A">
        <w:rPr>
          <w:lang w:val="ru-RU"/>
        </w:rPr>
        <w:t>.1</w:t>
      </w:r>
      <w:r>
        <w:rPr>
          <w:lang w:val="ru-RU"/>
        </w:rPr>
        <w:t>3</w:t>
      </w:r>
      <w:r w:rsidRPr="00586B7A">
        <w:rPr>
          <w:lang w:val="ru-RU"/>
        </w:rPr>
        <w:t xml:space="preserve">. По окончанию строительства, разница между полученной суммой на покрытие затрат по строительству и фактическими расходами на строительство объектов долевого строительства (экономия Застройщика), остается у Застройщика в качестве части вознаграждения за услуги Застройщика. Положительная </w:t>
      </w:r>
      <w:r w:rsidRPr="00586B7A">
        <w:rPr>
          <w:lang w:val="ru-RU"/>
        </w:rPr>
        <w:lastRenderedPageBreak/>
        <w:t xml:space="preserve">разница между фактическими затратами на строительство у Застройщика и суммой, полученной на покрытие затрат от </w:t>
      </w:r>
      <w:proofErr w:type="gramStart"/>
      <w:r w:rsidRPr="00586B7A">
        <w:rPr>
          <w:lang w:val="ru-RU"/>
        </w:rPr>
        <w:t>Участника  (</w:t>
      </w:r>
      <w:proofErr w:type="gramEnd"/>
      <w:r w:rsidRPr="00586B7A">
        <w:rPr>
          <w:lang w:val="ru-RU"/>
        </w:rPr>
        <w:t>перерасход Застройщика) компенсации, не подлежит.</w:t>
      </w:r>
    </w:p>
    <w:p w14:paraId="439E9F75" w14:textId="77777777" w:rsidR="00C97FF1" w:rsidRPr="00586B7A" w:rsidRDefault="00000000">
      <w:pPr>
        <w:pStyle w:val="SectionHeading"/>
        <w:spacing w:before="0" w:after="0"/>
        <w:jc w:val="left"/>
        <w:rPr>
          <w:bCs/>
          <w:lang w:val="ru-RU"/>
        </w:rPr>
      </w:pPr>
      <w:r w:rsidRPr="00586B7A">
        <w:rPr>
          <w:bCs/>
          <w:lang w:val="ru-RU"/>
        </w:rPr>
        <w:t>5. РАСЧЕТЫ ЧЕРЕЗ СЧЕТ ЭСКРОУ</w:t>
      </w:r>
    </w:p>
    <w:p w14:paraId="3758311C" w14:textId="77777777" w:rsidR="00C97FF1" w:rsidRPr="00586B7A" w:rsidRDefault="00000000">
      <w:pPr>
        <w:ind w:firstLine="397"/>
        <w:rPr>
          <w:lang w:val="ru-RU"/>
        </w:rPr>
      </w:pPr>
      <w:r w:rsidRPr="00586B7A">
        <w:rPr>
          <w:rFonts w:cs="Times New Roman"/>
          <w:lang w:val="ru-RU"/>
        </w:rPr>
        <w:t xml:space="preserve">5.1. Денежные средства в счет уплаты Цены Договора вносятся Участником на счет эскроу, открываемый в уполномоченном банке — ПАО Сбербанк (Эскроу-агент), ИНН 7707083893, ОГРН 1027700132195, место нахождения: 117312, г. Москва, ул. Вавилова, д. 19, адрес электронной почты: </w:t>
      </w:r>
      <w:r>
        <w:rPr>
          <w:rFonts w:cs="Times New Roman"/>
        </w:rPr>
        <w:t>escrow</w:t>
      </w:r>
      <w:r w:rsidRPr="00586B7A">
        <w:rPr>
          <w:rFonts w:cs="Times New Roman"/>
          <w:lang w:val="ru-RU"/>
        </w:rPr>
        <w:t>@</w:t>
      </w:r>
      <w:proofErr w:type="spellStart"/>
      <w:r>
        <w:rPr>
          <w:rFonts w:cs="Times New Roman"/>
        </w:rPr>
        <w:t>sberbank</w:t>
      </w:r>
      <w:proofErr w:type="spellEnd"/>
      <w:r w:rsidRPr="00586B7A">
        <w:rPr>
          <w:rFonts w:cs="Times New Roman"/>
          <w:lang w:val="ru-RU"/>
        </w:rPr>
        <w:t>.</w:t>
      </w:r>
      <w:proofErr w:type="spellStart"/>
      <w:r>
        <w:rPr>
          <w:rFonts w:cs="Times New Roman"/>
        </w:rPr>
        <w:t>ru</w:t>
      </w:r>
      <w:proofErr w:type="spellEnd"/>
      <w:r w:rsidRPr="00586B7A">
        <w:rPr>
          <w:rFonts w:cs="Times New Roman"/>
          <w:lang w:val="ru-RU"/>
        </w:rPr>
        <w:t>; телефоны: +7 (495) 957-57-31, +7 (495) 747-37-31.</w:t>
      </w:r>
    </w:p>
    <w:p w14:paraId="4D60BE56" w14:textId="2DABEB4A" w:rsidR="00C97FF1" w:rsidRPr="00586B7A" w:rsidRDefault="00000000" w:rsidP="00586B7A">
      <w:pPr>
        <w:ind w:firstLine="397"/>
        <w:rPr>
          <w:lang w:val="ru-RU"/>
        </w:rPr>
      </w:pPr>
      <w:r w:rsidRPr="00586B7A">
        <w:rPr>
          <w:lang w:val="ru-RU"/>
        </w:rPr>
        <w:t xml:space="preserve">5.2. Депонент — Участник; Бенефициар — Застройщик; депонируемая сумма — Цена Договора с учетом ее изменения в порядке раздела 4; срок условного депонирования — </w:t>
      </w:r>
      <w:r w:rsidR="00586B7A" w:rsidRPr="00115721">
        <w:rPr>
          <w:lang w:val="ru-RU"/>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00586B7A" w:rsidRPr="00014484">
        <w:rPr>
          <w:lang w:val="ru-RU"/>
        </w:rPr>
        <w:t>.</w:t>
      </w:r>
    </w:p>
    <w:p w14:paraId="1372C7CE" w14:textId="77777777" w:rsidR="00C97FF1" w:rsidRPr="00586B7A" w:rsidRDefault="00000000">
      <w:pPr>
        <w:ind w:firstLine="397"/>
        <w:rPr>
          <w:lang w:val="ru-RU"/>
        </w:rPr>
      </w:pPr>
      <w:r w:rsidRPr="00586B7A">
        <w:rPr>
          <w:lang w:val="ru-RU"/>
        </w:rPr>
        <w:t xml:space="preserve">5.3. Участник вносит денежные средства после государственной регистрации Договора в следующем порядке: </w:t>
      </w:r>
      <w:r w:rsidRPr="00586B7A">
        <w:rPr>
          <w:b/>
          <w:highlight w:val="yellow"/>
          <w:lang w:val="ru-RU"/>
        </w:rPr>
        <w:t>[ЗАПОЛНИТЬ: единовременный платеж/график платежей, источники — собственные/кредитные средства, конкретные сроки и суммы]</w:t>
      </w:r>
      <w:r w:rsidRPr="00586B7A">
        <w:rPr>
          <w:lang w:val="ru-RU"/>
        </w:rPr>
        <w:t>.</w:t>
      </w:r>
    </w:p>
    <w:p w14:paraId="3567E627" w14:textId="77777777" w:rsidR="00C97FF1" w:rsidRPr="00586B7A" w:rsidRDefault="00000000">
      <w:pPr>
        <w:ind w:firstLine="397"/>
        <w:rPr>
          <w:lang w:val="ru-RU"/>
        </w:rPr>
      </w:pPr>
      <w:r w:rsidRPr="00586B7A">
        <w:rPr>
          <w:lang w:val="ru-RU"/>
        </w:rPr>
        <w:t>5.4. Обязанность Участника по уплате соответствующей части Цены считается исполненной с момента зачисления денежных средств на счет эскроу. Направление платежного поручения без фактического зачисления средств не является оплатой.</w:t>
      </w:r>
    </w:p>
    <w:p w14:paraId="6DF54879" w14:textId="77777777" w:rsidR="00C97FF1" w:rsidRPr="00586B7A" w:rsidRDefault="00000000">
      <w:pPr>
        <w:ind w:firstLine="397"/>
        <w:rPr>
          <w:lang w:val="ru-RU"/>
        </w:rPr>
      </w:pPr>
      <w:r w:rsidRPr="00586B7A">
        <w:rPr>
          <w:lang w:val="ru-RU"/>
        </w:rPr>
        <w:t>5.5. Участник обязан своевременно открыть счет эскроу, представить Эскроу-агенту документы и сведения, необходимые для идентификации, валютного и банковского контроля, исполнения законодательства о противодействии легализации доходов, а при ипотечном кредитовании — исполнить требования кредитного договора.</w:t>
      </w:r>
    </w:p>
    <w:p w14:paraId="75EA2FC8" w14:textId="77777777" w:rsidR="00C97FF1" w:rsidRPr="00586B7A" w:rsidRDefault="00000000">
      <w:pPr>
        <w:ind w:firstLine="397"/>
        <w:rPr>
          <w:lang w:val="ru-RU"/>
        </w:rPr>
      </w:pPr>
      <w:r w:rsidRPr="00586B7A">
        <w:rPr>
          <w:lang w:val="ru-RU"/>
        </w:rPr>
        <w:t>5.6. Денежные средства перечисляются Застройщику Эскроу-агентом при наступлении оснований, предусмотренных Законом № 214-ФЗ и договором счета эскроу. Участник не вправе давать распоряжения о перечислении или возврате денежных средств иначе, чем предусмотрено законом и договором счета эскроу.</w:t>
      </w:r>
    </w:p>
    <w:p w14:paraId="3438062A" w14:textId="77777777" w:rsidR="00C97FF1" w:rsidRPr="00586B7A" w:rsidRDefault="00000000">
      <w:pPr>
        <w:ind w:firstLine="397"/>
        <w:rPr>
          <w:lang w:val="ru-RU"/>
        </w:rPr>
      </w:pPr>
      <w:r w:rsidRPr="00586B7A">
        <w:rPr>
          <w:lang w:val="ru-RU"/>
        </w:rPr>
        <w:t>5.7. При наступлении страхового случая в отношении Эскроу-агента до ввода Дома в эксплуатацию и государственной регистрации права собственности на один объект в Доме Стороны обязуются заключить договор счета эскроу с другим уполномоченным банком и совершить необходимые действия в установленные сроки.</w:t>
      </w:r>
    </w:p>
    <w:p w14:paraId="6451527F" w14:textId="77777777" w:rsidR="00C97FF1" w:rsidRDefault="00000000">
      <w:pPr>
        <w:ind w:firstLine="397"/>
        <w:rPr>
          <w:lang w:val="ru-RU"/>
        </w:rPr>
      </w:pPr>
      <w:r w:rsidRPr="00586B7A">
        <w:rPr>
          <w:lang w:val="ru-RU"/>
        </w:rPr>
        <w:t>5.8. Комиссии банка, расходы по ипотечному кредитованию, страхованию, оценке, электронной регистрации и иные расходы Участника не включены в Цену Договора</w:t>
      </w:r>
      <w:r>
        <w:rPr>
          <w:lang w:val="ru-RU"/>
        </w:rPr>
        <w:t xml:space="preserve"> и оплачиваются Участником дополнительно и самостоятельно.</w:t>
      </w:r>
    </w:p>
    <w:p w14:paraId="1ED6B8CA" w14:textId="77777777" w:rsidR="00C97FF1" w:rsidRPr="00586B7A" w:rsidRDefault="00000000">
      <w:pPr>
        <w:pStyle w:val="SectionHeading"/>
        <w:spacing w:before="0" w:after="0"/>
        <w:jc w:val="left"/>
        <w:rPr>
          <w:bCs/>
          <w:lang w:val="ru-RU"/>
        </w:rPr>
      </w:pPr>
      <w:r w:rsidRPr="00586B7A">
        <w:rPr>
          <w:bCs/>
          <w:lang w:val="ru-RU"/>
        </w:rPr>
        <w:t>6. СРОК И ПОРЯДОК ПЕРЕДАЧИ ОБЪЕКТА</w:t>
      </w:r>
    </w:p>
    <w:p w14:paraId="2E7BF161" w14:textId="0C6E7A3A" w:rsidR="00C97FF1" w:rsidRPr="00586B7A" w:rsidRDefault="00000000">
      <w:pPr>
        <w:ind w:firstLine="397"/>
        <w:rPr>
          <w:lang w:val="ru-RU"/>
        </w:rPr>
      </w:pPr>
      <w:r w:rsidRPr="00586B7A">
        <w:rPr>
          <w:lang w:val="ru-RU"/>
        </w:rPr>
        <w:t xml:space="preserve">6.1. Предельный срок передачи Квартиры Участнику — </w:t>
      </w:r>
      <w:r w:rsidR="00586B7A" w:rsidRPr="00014484">
        <w:rPr>
          <w:lang w:val="ru-RU"/>
        </w:rPr>
        <w:t>не позднее 24 июля 2031 года</w:t>
      </w:r>
      <w:r w:rsidRPr="00586B7A">
        <w:rPr>
          <w:lang w:val="ru-RU"/>
        </w:rPr>
        <w:t xml:space="preserve">. </w:t>
      </w:r>
    </w:p>
    <w:p w14:paraId="63E7E177" w14:textId="77777777" w:rsidR="00C97FF1" w:rsidRPr="00586B7A" w:rsidRDefault="00000000">
      <w:pPr>
        <w:ind w:firstLine="397"/>
        <w:rPr>
          <w:lang w:val="ru-RU"/>
        </w:rPr>
      </w:pPr>
      <w:r w:rsidRPr="00586B7A">
        <w:rPr>
          <w:lang w:val="ru-RU"/>
        </w:rPr>
        <w:t>6.2. Застройщик вправе завершить строительство и передать Объект досрочно. Подписанием Договора Участник выражает согласие на досрочную передачу при наличии разрешения на ввод Дома в эксплуатацию.</w:t>
      </w:r>
    </w:p>
    <w:p w14:paraId="51C17A28" w14:textId="77777777" w:rsidR="00C97FF1" w:rsidRPr="00586B7A" w:rsidRDefault="00000000">
      <w:pPr>
        <w:ind w:firstLine="397"/>
        <w:rPr>
          <w:lang w:val="ru-RU"/>
        </w:rPr>
      </w:pPr>
      <w:r w:rsidRPr="00586B7A">
        <w:rPr>
          <w:lang w:val="ru-RU"/>
        </w:rPr>
        <w:t>6.3. Передача осуществляется по передаточному акту после получения разрешения на ввод Дома в эксплуатацию, государственного кадастрового учета Квартиры, полного исполнения Участником обязанности по оплате и завершения предусмотренных разделом 4 расчетов, если иной порядок не следует из императивных норм.</w:t>
      </w:r>
    </w:p>
    <w:p w14:paraId="067827E7" w14:textId="77777777" w:rsidR="00C97FF1" w:rsidRPr="00586B7A" w:rsidRDefault="00000000">
      <w:pPr>
        <w:ind w:firstLine="397"/>
        <w:rPr>
          <w:lang w:val="ru-RU"/>
        </w:rPr>
      </w:pPr>
      <w:r w:rsidRPr="00586B7A">
        <w:rPr>
          <w:lang w:val="ru-RU"/>
        </w:rPr>
        <w:t>6.4. Застройщик направляет сообщение о завершении строительства и готовности Объекта к передаче в порядке и сроки, установленные статьей 8 Закона № 214-ФЗ. Электронное сообщение, СМС или уведомление в мессенджере может направляться дополнительно и не заменяет обязательный законом способ, если иное будет разрешено законодательством.</w:t>
      </w:r>
    </w:p>
    <w:p w14:paraId="4A9F7473" w14:textId="77777777" w:rsidR="00C97FF1" w:rsidRPr="00586B7A" w:rsidRDefault="00000000">
      <w:pPr>
        <w:ind w:firstLine="397"/>
        <w:rPr>
          <w:lang w:val="ru-RU"/>
        </w:rPr>
      </w:pPr>
      <w:r w:rsidRPr="00586B7A">
        <w:rPr>
          <w:lang w:val="ru-RU"/>
        </w:rPr>
        <w:t>6.5. Участник обязан приступить к приемке в указанный Застройщиком срок, а при его отсутствии — в течение 7 (семи) рабочих дней со дня получения сообщения. При осмотре Участник вправе потребовать составления акта несоответствий в порядке статьи 8 Закона № 214-ФЗ.</w:t>
      </w:r>
    </w:p>
    <w:p w14:paraId="62434E12" w14:textId="77777777" w:rsidR="00C97FF1" w:rsidRPr="00586B7A" w:rsidRDefault="00000000">
      <w:pPr>
        <w:ind w:firstLine="397"/>
        <w:rPr>
          <w:lang w:val="ru-RU"/>
        </w:rPr>
      </w:pPr>
      <w:r w:rsidRPr="00586B7A">
        <w:rPr>
          <w:lang w:val="ru-RU"/>
        </w:rPr>
        <w:t>6.6. Фактическое выполнение строительных работ оценивается с учетом обязательных требований, проектной и рабочей документации, применимых строительных допусков, методов измерения, технических условий и допусков изготовителей. Отклонения, находящиеся в допустимых пределах и не ухудшающие безопасность, обязательные эксплуатационные характеристики и пригодность Квартиры для проживания, не являются недостатками или существенным изменением Объекта.</w:t>
      </w:r>
    </w:p>
    <w:p w14:paraId="4B16F0C4" w14:textId="77777777" w:rsidR="00C97FF1" w:rsidRPr="00586B7A" w:rsidRDefault="00000000">
      <w:pPr>
        <w:ind w:firstLine="397"/>
        <w:rPr>
          <w:lang w:val="ru-RU"/>
        </w:rPr>
      </w:pPr>
      <w:r w:rsidRPr="00586B7A">
        <w:rPr>
          <w:lang w:val="ru-RU"/>
        </w:rPr>
        <w:t>6.6.1. Предусмотренная Договором степень готовности, отсутствие чистовой отделки, необходимость последующей подготовки поверхностей под выбранные Участником покрытия, а также устранимые уборкой загрязнения и следы строительного процесса в Квартире и Летних помещениях, указанные в разделе 14 и Приложении № 3, являются согласованными характеристиками Объекта и не образуют недостатка, основания для отказа от приемки, изменения Цены или расторжения Договора.</w:t>
      </w:r>
    </w:p>
    <w:p w14:paraId="4A1F5C14" w14:textId="77777777" w:rsidR="00C97FF1" w:rsidRPr="00586B7A" w:rsidRDefault="00000000">
      <w:pPr>
        <w:ind w:firstLine="397"/>
        <w:rPr>
          <w:lang w:val="ru-RU"/>
        </w:rPr>
      </w:pPr>
      <w:r w:rsidRPr="00586B7A">
        <w:rPr>
          <w:lang w:val="ru-RU"/>
        </w:rPr>
        <w:lastRenderedPageBreak/>
        <w:t xml:space="preserve">6.6.2. Выявленное несоответствие, которое действительно выходит за пределы допустимых требований и относится к ответственности Застройщика, оформляется и устраняется в порядке Закона № 214-ФЗ. </w:t>
      </w:r>
    </w:p>
    <w:p w14:paraId="301C530B" w14:textId="77777777" w:rsidR="00C97FF1" w:rsidRDefault="00000000">
      <w:pPr>
        <w:ind w:firstLine="397"/>
        <w:rPr>
          <w:lang w:val="ru-RU"/>
        </w:rPr>
      </w:pPr>
      <w:r w:rsidRPr="00586B7A">
        <w:rPr>
          <w:lang w:val="ru-RU"/>
        </w:rPr>
        <w:t>6.6.3. Если выявленное несоответствие не является существенным, Стороны в качестве первоочередного способа восстановления качества согласовывают безвозмездное устранение подтвержденного недостатка Застройщиком в разумный срок с учетом характера и технологии работ. Участник обязан обеспечить доступ и не препятствовать устранению. Иные требования рассматриваются в случаях и порядке, предусмотренных статьей 7 Закона № 214-ФЗ</w:t>
      </w:r>
      <w:r>
        <w:rPr>
          <w:lang w:val="ru-RU"/>
        </w:rPr>
        <w:t>.</w:t>
      </w:r>
    </w:p>
    <w:p w14:paraId="49AA966D" w14:textId="77777777" w:rsidR="00C97FF1" w:rsidRDefault="00000000">
      <w:pPr>
        <w:ind w:firstLine="397"/>
        <w:rPr>
          <w:lang w:val="ru-RU"/>
        </w:rPr>
      </w:pPr>
      <w:r w:rsidRPr="00586B7A">
        <w:rPr>
          <w:lang w:val="ru-RU"/>
        </w:rPr>
        <w:t>6.6.4. Временное отсутствие в момент осмотра или передачи фактической подачи электрической энергии, газа, холодной воды, тепловой энергии, горячей воды либо временная невозможность индивидуального пуска, настройки, опломбировки или проверки внутриквартирного инженерного оборудования само по себе не признается существенным нарушением требований к качеству и не является основанием для отказа от приемки Объекта при одновременном наличии следующих условий: Дом введен в эксплуатацию; предусмотренные проектом внутридомовые и внутриквартирные сети, вводы и оборудование, относящиеся к обязательствам Застройщика, выполнены и технически готовы; временное отсутствие ресурса связано с аварийным или технологическим перерывом, графиком либо действиями ресурсоснабжающей, сетевой, управляющей или специализированной организации, оформлением лицевого счета, заключением обязательного договора, допуском, инструктажем, пусконаладкой или опломбировкой; такое обстоятельство не вызвано неустраненным недостатком, за который отвечает Застройщик, не создает угрозы безопасности и не свидетельствует об отсутствии предусмотренного проектом подключения. Соответствующее обстоятельство и имеющаяся информация о предполагаемом порядке начала подачи ресурса фиксируются в документе осмотра или передачи. Настоящий пункт не ограничивает права Участника при доказанном отсутствии проектного подключения, дефекте инженерной системы, за который отвечает Застройщик, либо ином нарушении, делающем Объект непригодным для предусмотренного Договором использования.</w:t>
      </w:r>
    </w:p>
    <w:p w14:paraId="3059ADBD" w14:textId="77777777" w:rsidR="00C97FF1" w:rsidRDefault="00000000">
      <w:pPr>
        <w:ind w:firstLine="397"/>
      </w:pPr>
      <w:r w:rsidRPr="00586B7A">
        <w:rPr>
          <w:lang w:val="ru-RU"/>
        </w:rPr>
        <w:t xml:space="preserve">6.7. При уклонении Участника от принятия Объекта или необоснованном отказе от принятия Застройщик вправе составить односторонний акт при наличии условий, установленных частью </w:t>
      </w:r>
      <w:r>
        <w:t xml:space="preserve">6 </w:t>
      </w:r>
      <w:proofErr w:type="spellStart"/>
      <w:r>
        <w:t>статьи</w:t>
      </w:r>
      <w:proofErr w:type="spellEnd"/>
      <w:r>
        <w:t xml:space="preserve"> 8 </w:t>
      </w:r>
      <w:proofErr w:type="spellStart"/>
      <w:r>
        <w:t>Закона</w:t>
      </w:r>
      <w:proofErr w:type="spellEnd"/>
      <w:r>
        <w:t xml:space="preserve"> № 214-ФЗ.</w:t>
      </w:r>
    </w:p>
    <w:p w14:paraId="7B6AF2D7" w14:textId="77777777" w:rsidR="00C97FF1" w:rsidRPr="00586B7A" w:rsidRDefault="00000000">
      <w:pPr>
        <w:ind w:firstLine="397"/>
        <w:rPr>
          <w:lang w:val="ru-RU"/>
        </w:rPr>
      </w:pPr>
      <w:r w:rsidRPr="00586B7A">
        <w:rPr>
          <w:lang w:val="ru-RU"/>
        </w:rPr>
        <w:t>6.8. С даты подписания передаточного акта либо составления правомерного одностороннего акта к Участнику переходят риск случайной гибели и повреждения Объекта, бремя его содержания, обязанность оплачивать жилое помещение, коммунальные ресурсы, содержание общего имущества и иные платежи, предусмотренные законом.</w:t>
      </w:r>
    </w:p>
    <w:p w14:paraId="50F31160" w14:textId="77777777" w:rsidR="00C97FF1" w:rsidRPr="00586B7A" w:rsidRDefault="00000000">
      <w:pPr>
        <w:ind w:firstLine="397"/>
        <w:rPr>
          <w:lang w:val="ru-RU"/>
        </w:rPr>
      </w:pPr>
      <w:r w:rsidRPr="00586B7A">
        <w:rPr>
          <w:lang w:val="ru-RU"/>
        </w:rPr>
        <w:t>6.9. Ключи и средства доступа передаются после подписания документа о передаче и исполнения Участником денежных обязательств. Самовольное проникновение в Дом или Объект до передачи запрещено.</w:t>
      </w:r>
    </w:p>
    <w:p w14:paraId="17EE5FAD" w14:textId="77777777" w:rsidR="00C97FF1" w:rsidRPr="00586B7A" w:rsidRDefault="00000000">
      <w:pPr>
        <w:ind w:firstLine="397"/>
        <w:rPr>
          <w:lang w:val="ru-RU"/>
        </w:rPr>
      </w:pPr>
      <w:r w:rsidRPr="00586B7A">
        <w:rPr>
          <w:lang w:val="ru-RU"/>
        </w:rPr>
        <w:t>6.10. После передачи Квартиры и осуществления ее государственного кадастрового учета Застройщик в срок не позднее 30 (тридцати) рабочих дней со дня подписания передаточного акта, правомерного одностороннего акта или иного документа о передаче направляет в орган регистрации прав электронное заявление о государственной регистрации права собственности Участника в порядке статьи 16 Закона № 214-ФЗ. Участник обязан своевременно предоставить документы и сведения, необходимые для регистрации, уплатить государственную пошлину, если она подлежит уплате им, и совершить действия по оформлению ипотеки или иных обременений, связанных с кредитованием. Невозможность или приостановление регистрации вследствие непредоставления Участником документов, недостоверности его сведений, неисполнения требований банка или регистрирующего органа не является нарушением Застройщика.</w:t>
      </w:r>
    </w:p>
    <w:p w14:paraId="2ED9347C" w14:textId="77777777" w:rsidR="00C97FF1" w:rsidRPr="00586B7A" w:rsidRDefault="00000000">
      <w:pPr>
        <w:pStyle w:val="SectionHeading"/>
        <w:spacing w:before="0" w:after="0"/>
        <w:jc w:val="left"/>
        <w:rPr>
          <w:lang w:val="ru-RU"/>
        </w:rPr>
      </w:pPr>
      <w:r w:rsidRPr="00586B7A">
        <w:rPr>
          <w:bCs/>
          <w:lang w:val="ru-RU"/>
        </w:rPr>
        <w:t>7. ОБЯЗАННОСТИ И ПРАВА ЗАСТРОЙЩИКА</w:t>
      </w:r>
    </w:p>
    <w:p w14:paraId="5DBF3B35" w14:textId="77777777" w:rsidR="00C97FF1" w:rsidRPr="00586B7A" w:rsidRDefault="00000000">
      <w:pPr>
        <w:ind w:firstLine="397"/>
        <w:rPr>
          <w:lang w:val="ru-RU"/>
        </w:rPr>
      </w:pPr>
      <w:r w:rsidRPr="00586B7A">
        <w:rPr>
          <w:lang w:val="ru-RU"/>
        </w:rPr>
        <w:t>7.1. Застройщик обязан осуществить строительство Дома в соответствии с разрешением на строительство, проектной документацией, обязательными требованиями и Договором; получить разрешение на ввод; передать Объект; раскрывать и обновлять сведения в ЕИСЖС; передать инструкцию по эксплуатации; выполнять гарантийные обязанности.</w:t>
      </w:r>
    </w:p>
    <w:p w14:paraId="0C4F4902" w14:textId="77777777" w:rsidR="00C97FF1" w:rsidRPr="00586B7A" w:rsidRDefault="00000000">
      <w:pPr>
        <w:ind w:firstLine="397"/>
        <w:rPr>
          <w:lang w:val="ru-RU"/>
        </w:rPr>
      </w:pPr>
      <w:r w:rsidRPr="00586B7A">
        <w:rPr>
          <w:lang w:val="ru-RU"/>
        </w:rPr>
        <w:t>7.2. Застройщик вправе привлекать генерального подрядчика, подрядчиков, проектировщиков, технического заказчика, управляющую организацию, ресурсоснабжающие и иные организации без согласования с Участником, оставаясь ответственным в предусмотренных законом пределах.</w:t>
      </w:r>
    </w:p>
    <w:p w14:paraId="58B082A7" w14:textId="77777777" w:rsidR="00C97FF1" w:rsidRPr="00586B7A" w:rsidRDefault="00000000">
      <w:pPr>
        <w:ind w:firstLine="397"/>
        <w:rPr>
          <w:lang w:val="ru-RU"/>
        </w:rPr>
      </w:pPr>
      <w:r w:rsidRPr="00586B7A">
        <w:rPr>
          <w:lang w:val="ru-RU"/>
        </w:rPr>
        <w:t>7.3. Застройщик вправе требовать от Участника своевременной оплаты, предоставления документов, открытия и пополнения счета эскроу, явки на приемку, подписания документов, необходимых для исполнения Договора, и возмещения расходов, вызванных виновными действиями Участника.</w:t>
      </w:r>
    </w:p>
    <w:p w14:paraId="069131F7" w14:textId="77777777" w:rsidR="00C97FF1" w:rsidRPr="00586B7A" w:rsidRDefault="00000000">
      <w:pPr>
        <w:ind w:firstLine="397"/>
        <w:rPr>
          <w:lang w:val="ru-RU"/>
        </w:rPr>
      </w:pPr>
      <w:r w:rsidRPr="00586B7A">
        <w:rPr>
          <w:lang w:val="ru-RU"/>
        </w:rPr>
        <w:t>7.4. Застройщик вправе осуществлять действия, перечисленные в разделах 9–13 Договора, без получения отдельного согласия Участника в каждом случае, поскольку соответствующее предварительное информированное согласие предоставляется подписанием Договора, в пределах, допускаемых законом.</w:t>
      </w:r>
    </w:p>
    <w:p w14:paraId="0B36766C" w14:textId="77777777" w:rsidR="00C97FF1" w:rsidRPr="00586B7A" w:rsidRDefault="00000000">
      <w:pPr>
        <w:ind w:firstLine="397"/>
        <w:rPr>
          <w:lang w:val="ru-RU"/>
        </w:rPr>
      </w:pPr>
      <w:r w:rsidRPr="00586B7A">
        <w:rPr>
          <w:lang w:val="ru-RU"/>
        </w:rPr>
        <w:t xml:space="preserve">7.5. Застройщик вправе передавать ПАО Сбербанк и (или) иному уполномоченному банку в ипотеку (залог), включая последующий залог, земельный участок и образуемые участки, строящиеся объекты, объекты инфраструктуры, имущественные права и права требования, изменять состав предмета залога и обеспечиваемых </w:t>
      </w:r>
      <w:r w:rsidRPr="00586B7A">
        <w:rPr>
          <w:lang w:val="ru-RU"/>
        </w:rPr>
        <w:lastRenderedPageBreak/>
        <w:t>обязательств, осуществлять рефинансирование, замену кредитора и залогодержателя в пределах, допускаемых законом, при сохранении обязанности передать Участнику Объект свободным от не предусмотренных законом прав третьих лиц.</w:t>
      </w:r>
    </w:p>
    <w:p w14:paraId="4369CEB9" w14:textId="77777777" w:rsidR="00C97FF1" w:rsidRPr="00586B7A" w:rsidRDefault="00000000">
      <w:pPr>
        <w:pStyle w:val="SectionHeading"/>
        <w:spacing w:before="0" w:after="0"/>
        <w:jc w:val="left"/>
        <w:rPr>
          <w:bCs/>
          <w:lang w:val="ru-RU"/>
        </w:rPr>
      </w:pPr>
      <w:r w:rsidRPr="00586B7A">
        <w:rPr>
          <w:bCs/>
          <w:lang w:val="ru-RU"/>
        </w:rPr>
        <w:t>8. ОБЯЗАННОСТИ И ПРАВА УЧАСТНИКА</w:t>
      </w:r>
    </w:p>
    <w:p w14:paraId="4D2C5F9B" w14:textId="77777777" w:rsidR="00C97FF1" w:rsidRPr="00586B7A" w:rsidRDefault="00000000">
      <w:pPr>
        <w:ind w:firstLine="397"/>
        <w:rPr>
          <w:lang w:val="ru-RU"/>
        </w:rPr>
      </w:pPr>
      <w:r w:rsidRPr="00586B7A">
        <w:rPr>
          <w:lang w:val="ru-RU"/>
        </w:rPr>
        <w:t>8.1. Участник обязан уплатить Цену Договора в полном объеме и установленные сроки; открыть и пополнить счет эскроу; предоставить достоверные документы и сведения; совершать необходимые действия для государственной регистрации Договора, дополнительных соглашений, уступки и права собственности; принять Квартиру; подписать документы, обоснованно необходимые для исполнения Договора; уведомлять Застройщика об изменении паспортных, контактных и банковских данных в течение 3 (трех) рабочих дней.</w:t>
      </w:r>
    </w:p>
    <w:p w14:paraId="3A5C9354" w14:textId="77777777" w:rsidR="00C97FF1" w:rsidRPr="00586B7A" w:rsidRDefault="00000000">
      <w:pPr>
        <w:ind w:firstLine="397"/>
        <w:rPr>
          <w:lang w:val="ru-RU"/>
        </w:rPr>
      </w:pPr>
      <w:r w:rsidRPr="00586B7A">
        <w:rPr>
          <w:lang w:val="ru-RU"/>
        </w:rPr>
        <w:t>8.2. Участник обязан до передачи не вмешиваться в строительство, не давать обязательных указаний подрядчикам, не посещать строительную площадку без письменного приглашения Застройщика и соблюдать требования охраны труда и безопасности при организованном посещении.</w:t>
      </w:r>
    </w:p>
    <w:p w14:paraId="0C8CC513" w14:textId="77777777" w:rsidR="00C97FF1" w:rsidRPr="00586B7A" w:rsidRDefault="00000000">
      <w:pPr>
        <w:ind w:firstLine="397"/>
        <w:rPr>
          <w:lang w:val="ru-RU"/>
        </w:rPr>
      </w:pPr>
      <w:r w:rsidRPr="00586B7A">
        <w:rPr>
          <w:lang w:val="ru-RU"/>
        </w:rPr>
        <w:t>8.3. После передачи Участник обязан соблюдать правила эксплуатации, не демонтировать и не блокировать вентиляционные и шумозащитные устройства, не изменять конструктивные элементы, фасад, остекление, окна, наружные двери, инженерные системы и оборудование без обязательных согласований; обеспечивать доступ к общедомовым сетям и оборудованию для осмотра, ремонта и аварийных работ.</w:t>
      </w:r>
    </w:p>
    <w:p w14:paraId="0F712F4A" w14:textId="77777777" w:rsidR="00C97FF1" w:rsidRPr="00586B7A" w:rsidRDefault="00000000">
      <w:pPr>
        <w:ind w:firstLine="397"/>
        <w:rPr>
          <w:lang w:val="ru-RU"/>
        </w:rPr>
      </w:pPr>
      <w:r w:rsidRPr="00586B7A">
        <w:rPr>
          <w:lang w:val="ru-RU"/>
        </w:rPr>
        <w:t>8.4. Участник обязан нести расходы по содержанию Объекта и общего имущества с даты передачи, заключить договоры на техническое обслуживание внутриквартирного газового оборудования и иные договоры, обязательность которых установлена законом, и соблюдать инструкции изготовителей.</w:t>
      </w:r>
    </w:p>
    <w:p w14:paraId="042FE501" w14:textId="77777777" w:rsidR="00C97FF1" w:rsidRPr="00586B7A" w:rsidRDefault="00000000">
      <w:pPr>
        <w:ind w:firstLine="397"/>
        <w:rPr>
          <w:lang w:val="ru-RU"/>
        </w:rPr>
      </w:pPr>
      <w:r w:rsidRPr="00586B7A">
        <w:rPr>
          <w:lang w:val="ru-RU"/>
        </w:rPr>
        <w:t>8.5. Участник вправе получать предусмотренную законом информацию, требовать передачи Объекта надлежащего качества, предъявлять гарантийные требования и пользоваться иными правами, которые не могут быть ограничены Договором.</w:t>
      </w:r>
    </w:p>
    <w:p w14:paraId="3C7116E7" w14:textId="77777777" w:rsidR="00C97FF1" w:rsidRPr="00586B7A" w:rsidRDefault="00000000">
      <w:pPr>
        <w:pStyle w:val="SectionHeading"/>
        <w:spacing w:before="0" w:after="0"/>
        <w:jc w:val="left"/>
        <w:rPr>
          <w:bCs/>
          <w:lang w:val="ru-RU"/>
        </w:rPr>
      </w:pPr>
      <w:r w:rsidRPr="00586B7A">
        <w:rPr>
          <w:bCs/>
          <w:lang w:val="ru-RU"/>
        </w:rPr>
        <w:t>9. ИЗМЕНЕНИЯ ПРОЕКТНОЙ ДОКУМЕНТАЦИИ И ХАРАКТЕРИСТИК ПРОЕКТА</w:t>
      </w:r>
    </w:p>
    <w:p w14:paraId="598876F4" w14:textId="77777777" w:rsidR="00C97FF1" w:rsidRPr="00586B7A" w:rsidRDefault="00000000">
      <w:pPr>
        <w:ind w:firstLine="397"/>
        <w:rPr>
          <w:lang w:val="ru-RU"/>
        </w:rPr>
      </w:pPr>
      <w:r w:rsidRPr="00586B7A">
        <w:rPr>
          <w:lang w:val="ru-RU"/>
        </w:rPr>
        <w:t>9.1. Застройщик вправе самостоятельно, без предварительного согласования с Участником, вносить в проектную и рабочую документацию, проектную декларацию и организационно-технологические решения любые изменения, допускаемые законодательством, если они не изменяют индивидуально определенный предмет Договора и иные существенные условия, для изменения которых законом прямо требуется соглашение Сторон. Участник признает, что проектная документация подлежит развитию и уточнению в процессе строительства, согласований, авторского и строительного контроля.</w:t>
      </w:r>
    </w:p>
    <w:p w14:paraId="63486314" w14:textId="77777777" w:rsidR="00C97FF1" w:rsidRPr="00586B7A" w:rsidRDefault="00000000">
      <w:pPr>
        <w:ind w:firstLine="397"/>
        <w:rPr>
          <w:lang w:val="ru-RU"/>
        </w:rPr>
      </w:pPr>
      <w:r w:rsidRPr="00586B7A">
        <w:rPr>
          <w:lang w:val="ru-RU"/>
        </w:rPr>
        <w:t>9.2. Без отдельного согласования допускаются, в частности:</w:t>
      </w:r>
    </w:p>
    <w:p w14:paraId="6B0DDA71" w14:textId="77777777" w:rsidR="00C97FF1" w:rsidRPr="00586B7A" w:rsidRDefault="00000000">
      <w:pPr>
        <w:ind w:left="397" w:firstLine="397"/>
        <w:rPr>
          <w:lang w:val="ru-RU"/>
        </w:rPr>
      </w:pPr>
      <w:r w:rsidRPr="00586B7A">
        <w:rPr>
          <w:lang w:val="ru-RU"/>
        </w:rPr>
        <w:t>– выбор и замена строительных и отделочных материалов, изделий и оборудования, их марок, моделей, производителей, поставщиков, артикулов, форматов, оттенков, фактур и комплектующих на равнозначные по назначению, безопасности и обязательным показателям либо на имеющие улучшенные характеристики;</w:t>
      </w:r>
    </w:p>
    <w:p w14:paraId="0D821BA3" w14:textId="77777777" w:rsidR="00C97FF1" w:rsidRPr="00586B7A" w:rsidRDefault="00000000">
      <w:pPr>
        <w:ind w:left="397" w:firstLine="397"/>
        <w:rPr>
          <w:lang w:val="ru-RU"/>
        </w:rPr>
      </w:pPr>
      <w:r w:rsidRPr="00586B7A">
        <w:rPr>
          <w:lang w:val="ru-RU"/>
        </w:rPr>
        <w:t>– уточнение конструктивных узлов, толщины отделочных слоев и перегородок, расположения шахт, стояков, коробов, приборов учета, розеток, выводов, санитарно-технических и отопительных приборов в пределах обязательных норм;</w:t>
      </w:r>
    </w:p>
    <w:p w14:paraId="536AF5FC" w14:textId="77777777" w:rsidR="00C97FF1" w:rsidRPr="00586B7A" w:rsidRDefault="00000000">
      <w:pPr>
        <w:ind w:left="397" w:firstLine="397"/>
        <w:rPr>
          <w:lang w:val="ru-RU"/>
        </w:rPr>
      </w:pPr>
      <w:r w:rsidRPr="00586B7A">
        <w:rPr>
          <w:lang w:val="ru-RU"/>
        </w:rPr>
        <w:t>– изменение фасадных решений, цветовой гаммы, декоративных элементов, входных групп, помещений общего пользования, навигации и освещения;</w:t>
      </w:r>
    </w:p>
    <w:p w14:paraId="496BA01C" w14:textId="77777777" w:rsidR="00C97FF1" w:rsidRPr="00586B7A" w:rsidRDefault="00000000">
      <w:pPr>
        <w:ind w:left="397" w:firstLine="397"/>
        <w:rPr>
          <w:lang w:val="ru-RU"/>
        </w:rPr>
      </w:pPr>
      <w:r w:rsidRPr="00586B7A">
        <w:rPr>
          <w:lang w:val="ru-RU"/>
        </w:rPr>
        <w:t>– изменение схемы благоустройства, озеленения, площадок, проездов, тротуаров, пешеходных и транспортных связей, организации дорожного движения, размещения и количества открытых парковочных мест при соблюдении обязательных нормативов;</w:t>
      </w:r>
    </w:p>
    <w:p w14:paraId="40EA2AAA" w14:textId="77777777" w:rsidR="00C97FF1" w:rsidRPr="00586B7A" w:rsidRDefault="00000000">
      <w:pPr>
        <w:ind w:left="397" w:firstLine="397"/>
        <w:rPr>
          <w:lang w:val="ru-RU"/>
        </w:rPr>
      </w:pPr>
      <w:r w:rsidRPr="00586B7A">
        <w:rPr>
          <w:lang w:val="ru-RU"/>
        </w:rPr>
        <w:t>– изменение местоположения трансформаторных подстанций, насосных, КНС, очистных, колодцев, сетей, инженерных сооружений, контейнерных площадок, пожарных проездов и иных объектов инфраструктуры;</w:t>
      </w:r>
    </w:p>
    <w:p w14:paraId="72738316" w14:textId="77777777" w:rsidR="00C97FF1" w:rsidRPr="00586B7A" w:rsidRDefault="00000000">
      <w:pPr>
        <w:ind w:left="397" w:firstLine="397"/>
        <w:rPr>
          <w:lang w:val="ru-RU"/>
        </w:rPr>
      </w:pPr>
      <w:r w:rsidRPr="00586B7A">
        <w:rPr>
          <w:lang w:val="ru-RU"/>
        </w:rPr>
        <w:t>– уточнение этапности, очередности и сроков строительства иных домов и объектов, не изменяющее установленный Договором срок передачи Объекта;</w:t>
      </w:r>
    </w:p>
    <w:p w14:paraId="5478E032" w14:textId="77777777" w:rsidR="00C97FF1" w:rsidRPr="00586B7A" w:rsidRDefault="00000000">
      <w:pPr>
        <w:ind w:left="397" w:firstLine="397"/>
        <w:rPr>
          <w:lang w:val="ru-RU"/>
        </w:rPr>
      </w:pPr>
      <w:r w:rsidRPr="00586B7A">
        <w:rPr>
          <w:lang w:val="ru-RU"/>
        </w:rPr>
        <w:t>– уточнение количества, площади и назначения иных жилых и нежилых помещений, кладовых и объектов, не входящих в состав Объекта, в пределах разрешительной документации и закона;</w:t>
      </w:r>
    </w:p>
    <w:p w14:paraId="3C3DCC16" w14:textId="77777777" w:rsidR="00C97FF1" w:rsidRPr="00586B7A" w:rsidRDefault="00000000">
      <w:pPr>
        <w:ind w:left="397" w:firstLine="397"/>
        <w:rPr>
          <w:lang w:val="ru-RU"/>
        </w:rPr>
      </w:pPr>
      <w:r w:rsidRPr="00586B7A">
        <w:rPr>
          <w:lang w:val="ru-RU"/>
        </w:rPr>
        <w:t>– уточнение строительной нумерации, адресов и кадастровых обозначений.</w:t>
      </w:r>
    </w:p>
    <w:p w14:paraId="29CB2D61" w14:textId="77777777" w:rsidR="00C97FF1" w:rsidRPr="00586B7A" w:rsidRDefault="00000000">
      <w:pPr>
        <w:ind w:firstLine="397"/>
        <w:rPr>
          <w:lang w:val="ru-RU"/>
        </w:rPr>
      </w:pPr>
      <w:r w:rsidRPr="00586B7A">
        <w:rPr>
          <w:lang w:val="ru-RU"/>
        </w:rPr>
        <w:t>9.3. Внутри Квартиры допускаются обусловленные рабочей документацией, применяемой технологией и строительными допусками отклонения фактических линейных размеров, высот, углов, плоскостей и площадей отдельных помещений, расположения ненесущих перегородок, дверных и оконных проемов, колонн, пилонов, коробов, стояков, приборов и инженерных выводов от графического плана. Такие отклонения не являются недостатком, если находятся в пределах обязательных допусков, сохраняются назначение Квартиры, количество жилых комнат, ее местоположение и безопасность, а изменение площади учитывается в порядке раздела 4.</w:t>
      </w:r>
    </w:p>
    <w:p w14:paraId="72989D5B" w14:textId="77777777" w:rsidR="00C97FF1" w:rsidRPr="00586B7A" w:rsidRDefault="00000000">
      <w:pPr>
        <w:ind w:firstLine="397"/>
        <w:rPr>
          <w:lang w:val="ru-RU"/>
        </w:rPr>
      </w:pPr>
      <w:r w:rsidRPr="00586B7A">
        <w:rPr>
          <w:lang w:val="ru-RU"/>
        </w:rPr>
        <w:lastRenderedPageBreak/>
        <w:t>9.4. Изображения, визуализации, макеты, рекламные материалы, буклеты, сайты, дизайн-концепции, образцы мебели и благоустройства не являются частью Договора и не устанавливают характеристики Объекта, если соответствующее условие прямо не включено в приложения к Договору.</w:t>
      </w:r>
    </w:p>
    <w:p w14:paraId="63D991F6" w14:textId="77777777" w:rsidR="00C97FF1" w:rsidRPr="00586B7A" w:rsidRDefault="00000000">
      <w:pPr>
        <w:ind w:firstLine="397"/>
        <w:rPr>
          <w:lang w:val="ru-RU"/>
        </w:rPr>
      </w:pPr>
      <w:r w:rsidRPr="00586B7A">
        <w:rPr>
          <w:lang w:val="ru-RU"/>
        </w:rPr>
        <w:t>9.5. Законно внесенные изменения, не ухудшающие обязательные показатели безопасности и качества Квартиры и не относящиеся к существенным изменениям, прямо предусмотренным Законом № 214-ФЗ, не признаются недостатком, предоставлением недостоверной информации, односторонним изменением предмета Договора либо основанием для изменения Цены, отказа от приемки, взыскания убытков или расторжения Договора.</w:t>
      </w:r>
    </w:p>
    <w:p w14:paraId="2CC16568" w14:textId="77777777" w:rsidR="00C97FF1" w:rsidRPr="00586B7A" w:rsidRDefault="00000000">
      <w:pPr>
        <w:ind w:firstLine="397"/>
        <w:rPr>
          <w:lang w:val="ru-RU"/>
        </w:rPr>
      </w:pPr>
      <w:r w:rsidRPr="00586B7A">
        <w:rPr>
          <w:lang w:val="ru-RU"/>
        </w:rPr>
        <w:t xml:space="preserve">9.6. Внесение Застройщиком сведений об изменениях в проектную декларацию и размещение актуальной редакции в ЕИСЖС является надлежащим публичным раскрытием информации. </w:t>
      </w:r>
    </w:p>
    <w:p w14:paraId="125C14DC" w14:textId="77777777" w:rsidR="00C97FF1" w:rsidRPr="00586B7A" w:rsidRDefault="00000000">
      <w:pPr>
        <w:ind w:firstLine="397"/>
        <w:rPr>
          <w:lang w:val="ru-RU"/>
        </w:rPr>
      </w:pPr>
      <w:r w:rsidRPr="00586B7A">
        <w:rPr>
          <w:lang w:val="ru-RU"/>
        </w:rPr>
        <w:t>9.7. Незначительные различия во внешнем виде, оттенке, рисунке, фактуре, структуре, степени блеска и иных визуально воспринимаемых свойствах материалов и изделий, обусловленные природой материала, технологией изготовления, освещением, различиями партий и допустимыми производственными отклонениями, не являются недостатком при сохранении обязательных характеристик.</w:t>
      </w:r>
    </w:p>
    <w:p w14:paraId="7198F9BC" w14:textId="77777777" w:rsidR="00C97FF1" w:rsidRPr="00586B7A" w:rsidRDefault="00000000">
      <w:pPr>
        <w:ind w:firstLine="397"/>
        <w:rPr>
          <w:lang w:val="ru-RU"/>
        </w:rPr>
      </w:pPr>
      <w:r w:rsidRPr="00586B7A">
        <w:rPr>
          <w:lang w:val="ru-RU"/>
        </w:rPr>
        <w:t>9.8. Застройщик не обязан представлять Участнику на согласование образцы, каталоги, спецификации поставщиков, коммерческие предложения, закупочные документы, конкретные марки и производителей материалов и оборудования либо получать согласие Участника на их закупку или замену, если соответствующая индивидуализирующая характеристика прямо не закреплена в Приложении № 3 как обязательная. Решение о функциональной и технической равнозначности замены принимается Застройщиком с учетом проектной организации, технических специалистов и обязательных требований.</w:t>
      </w:r>
    </w:p>
    <w:p w14:paraId="14B19BE2" w14:textId="77777777" w:rsidR="00C97FF1" w:rsidRPr="00586B7A" w:rsidRDefault="00000000">
      <w:pPr>
        <w:pStyle w:val="SectionHeading"/>
        <w:spacing w:before="0" w:after="0"/>
        <w:jc w:val="left"/>
        <w:rPr>
          <w:bCs/>
          <w:lang w:val="ru-RU"/>
        </w:rPr>
      </w:pPr>
      <w:r w:rsidRPr="00586B7A">
        <w:rPr>
          <w:bCs/>
          <w:lang w:val="ru-RU"/>
        </w:rPr>
        <w:t>10. ЗЕМЕЛЬНЫЙ УЧАСТОК, МЕЖЕВАНИЕ И СТРОИТЕЛЬСТВО ДРУГИХ ОБЪЕКТОВ</w:t>
      </w:r>
    </w:p>
    <w:p w14:paraId="7CB5E6DE" w14:textId="77777777" w:rsidR="00C97FF1" w:rsidRPr="00586B7A" w:rsidRDefault="00000000">
      <w:pPr>
        <w:ind w:firstLine="397"/>
        <w:rPr>
          <w:lang w:val="ru-RU"/>
        </w:rPr>
      </w:pPr>
      <w:r w:rsidRPr="00586B7A">
        <w:rPr>
          <w:lang w:val="ru-RU"/>
        </w:rPr>
        <w:t>10.1. Участник, понимая, что исходный земельный участок предназначен для комплексного строительства нескольких домов и инфраструктуры, заранее и безусловно выражает отсутствие возражений и</w:t>
      </w:r>
      <w:r>
        <w:rPr>
          <w:lang w:val="ru-RU"/>
        </w:rPr>
        <w:t xml:space="preserve"> </w:t>
      </w:r>
      <w:r w:rsidRPr="00586B7A">
        <w:rPr>
          <w:lang w:val="ru-RU"/>
        </w:rPr>
        <w:t>дает Застройщику согласие на осуществление до возникновения у собственников помещений права общей долевой собственности на земельный участок Дома следующих действий без получения отдельного согласия Участника: раздел, объединение, перераспределение, выдел, уточнение границ и площади, исправление реестровых ошибок, образование одного или нескольких новых участков, постановку их на кадастровый учет, регистрацию, изменение и прекращение прав и обременений.</w:t>
      </w:r>
    </w:p>
    <w:p w14:paraId="6966D492" w14:textId="77777777" w:rsidR="00C97FF1" w:rsidRPr="00586B7A" w:rsidRDefault="00000000">
      <w:pPr>
        <w:ind w:firstLine="397"/>
        <w:rPr>
          <w:lang w:val="ru-RU"/>
        </w:rPr>
      </w:pPr>
      <w:r w:rsidRPr="00586B7A">
        <w:rPr>
          <w:lang w:val="ru-RU"/>
        </w:rPr>
        <w:t xml:space="preserve">10.2. Образование земельных участков может осуществляться для размещения и эксплуатации: конкретного Дома; иных домов и очередей; встроенных и отдельно стоящих нежилых, коммерческих, социальных и бытовых объектов; трансформаторных подстанций, газорегуляторных пунктов, котельных, </w:t>
      </w:r>
      <w:proofErr w:type="spellStart"/>
      <w:r w:rsidRPr="00586B7A">
        <w:rPr>
          <w:lang w:val="ru-RU"/>
        </w:rPr>
        <w:t>теплогенераторных</w:t>
      </w:r>
      <w:proofErr w:type="spellEnd"/>
      <w:r w:rsidRPr="00586B7A">
        <w:rPr>
          <w:lang w:val="ru-RU"/>
        </w:rPr>
        <w:t>, насосных, КНС, скважин, очистных и дренажных сооружений; сетей; дорог, улиц, проездов, тротуаров, парковок; площадок; озеленения; иных объектов, допускаемых градостроительными регламентами и разрешительной документацией.</w:t>
      </w:r>
    </w:p>
    <w:p w14:paraId="28F5E40B" w14:textId="77777777" w:rsidR="00C97FF1" w:rsidRPr="00586B7A" w:rsidRDefault="00000000">
      <w:pPr>
        <w:ind w:firstLine="397"/>
        <w:rPr>
          <w:lang w:val="ru-RU"/>
        </w:rPr>
      </w:pPr>
      <w:r w:rsidRPr="00586B7A">
        <w:rPr>
          <w:lang w:val="ru-RU"/>
        </w:rPr>
        <w:t>10.3. Участник согласен, что в результате кадастровых работ исходный кадастровый номер и площадь земельного участка могут прекратить существование или измениться, а земельный участок, относящийся к общему имуществу конкретного Дома, будет иметь иные границы, площадь и кадастровый номер. Это не является нарушением Договора при условии обеспечения законного доступа, эксплуатации Дома, размещения обязательных элементов благоустройства и инженерного обеспечения.</w:t>
      </w:r>
    </w:p>
    <w:p w14:paraId="7C3A4F43" w14:textId="77777777" w:rsidR="00C97FF1" w:rsidRPr="00586B7A" w:rsidRDefault="00000000">
      <w:pPr>
        <w:ind w:firstLine="397"/>
        <w:rPr>
          <w:lang w:val="ru-RU"/>
        </w:rPr>
      </w:pPr>
      <w:r w:rsidRPr="00586B7A">
        <w:rPr>
          <w:lang w:val="ru-RU"/>
        </w:rPr>
        <w:t xml:space="preserve">10.4. Застройщик </w:t>
      </w:r>
      <w:r>
        <w:rPr>
          <w:lang w:val="ru-RU"/>
        </w:rPr>
        <w:t xml:space="preserve">без согласия Участника </w:t>
      </w:r>
      <w:r w:rsidRPr="00586B7A">
        <w:rPr>
          <w:lang w:val="ru-RU"/>
        </w:rPr>
        <w:t>вправе устанавливать и изменять частные и публичные сервитуты, зоны с особыми условиями использования, права прохода и проезда, охранные зоны, арендные и иные обременения, необходимые для строительства, эксплуатации, подключения и обслуживания объектов; заключать соглашения о доступе и совместном использовании; передавать сети и сооружения ресурсоснабжающим организациям, операторам, муниципальным образованиям или иным специализированным лицам.</w:t>
      </w:r>
    </w:p>
    <w:p w14:paraId="63FFB24D" w14:textId="77777777" w:rsidR="00C97FF1" w:rsidRPr="00586B7A" w:rsidRDefault="00000000">
      <w:pPr>
        <w:ind w:firstLine="397"/>
        <w:rPr>
          <w:lang w:val="ru-RU"/>
        </w:rPr>
      </w:pPr>
      <w:r w:rsidRPr="00586B7A">
        <w:rPr>
          <w:lang w:val="ru-RU"/>
        </w:rPr>
        <w:t>10.5. Участник настоящим заранее предоставляет Застройщику в той мере, в какой такое согласие требуется законом или регистрирующим органом, согласие на передачу в пользу ПАО Сбербанк в ипотеку (залог), включая последующую ипотеку, исходного и образуемых земельных участков, строящихся и создаваемых домов, иных объектов Проекта, инженерной инфраструктуры, имущественных прав и прав требования Застройщика, а также на изменение предмета и условий залога, состава обеспечиваемых обязательств, раздел и иное преобразование заложенного земельного участка, замену предмета залога, уступку прав залогодержателя, замену кредитора и залогодержателя. Получение отдельного согласия Участника на каждое такое действие не требуется, если иное императивно не установлено законом. Ипотека в отношении передаваемого Участнику Объекта прекращается при наступлении предусмотренных законом оснований.</w:t>
      </w:r>
    </w:p>
    <w:p w14:paraId="636822A4" w14:textId="77777777" w:rsidR="00C97FF1" w:rsidRPr="00586B7A" w:rsidRDefault="00000000">
      <w:pPr>
        <w:ind w:firstLine="397"/>
        <w:rPr>
          <w:lang w:val="ru-RU"/>
        </w:rPr>
      </w:pPr>
      <w:r w:rsidRPr="00586B7A">
        <w:rPr>
          <w:lang w:val="ru-RU"/>
        </w:rPr>
        <w:t xml:space="preserve">10.6. Застройщик вправе </w:t>
      </w:r>
      <w:r>
        <w:rPr>
          <w:lang w:val="ru-RU"/>
        </w:rPr>
        <w:t xml:space="preserve">без согласия Участника </w:t>
      </w:r>
      <w:r w:rsidRPr="00586B7A">
        <w:rPr>
          <w:lang w:val="ru-RU"/>
        </w:rPr>
        <w:t>сохранить в собственности, передать третьим лицам, заложить, сдать в аренду или иным образом распорядиться земельными участками и объектами, которые по закону не входят в общее имущество Дома. Участник не приобретает на них прав и не вправе препятствовать их строительству, использованию или отчуждению.</w:t>
      </w:r>
    </w:p>
    <w:p w14:paraId="2D05D249" w14:textId="77777777" w:rsidR="00C97FF1" w:rsidRPr="00586B7A" w:rsidRDefault="00000000">
      <w:pPr>
        <w:ind w:firstLine="397"/>
        <w:rPr>
          <w:lang w:val="ru-RU"/>
        </w:rPr>
      </w:pPr>
      <w:r w:rsidRPr="00586B7A">
        <w:rPr>
          <w:lang w:val="ru-RU"/>
        </w:rPr>
        <w:lastRenderedPageBreak/>
        <w:t xml:space="preserve">10.7. Застройщик вправе </w:t>
      </w:r>
      <w:r>
        <w:rPr>
          <w:lang w:val="ru-RU"/>
        </w:rPr>
        <w:t xml:space="preserve">без согласия Участника </w:t>
      </w:r>
      <w:r w:rsidRPr="00586B7A">
        <w:rPr>
          <w:lang w:val="ru-RU"/>
        </w:rPr>
        <w:t>после ввода Дома и передачи Объекта продолжать строительство других домов, нежилых объектов, инженерных и технических сооружений, парковок, дорог и благоустройства на исходном и образованных земельных участках. Участник уведомлен о возможных строительном шуме, пыли, движении техники, временном ограждении, изменении маршрутов прохода и проезда и иных обычных последствиях строительства при соблюдении обязательных требований.</w:t>
      </w:r>
    </w:p>
    <w:p w14:paraId="5360F2CA" w14:textId="77777777" w:rsidR="00C97FF1" w:rsidRPr="00586B7A" w:rsidRDefault="00000000">
      <w:pPr>
        <w:ind w:firstLine="397"/>
        <w:rPr>
          <w:lang w:val="ru-RU"/>
        </w:rPr>
      </w:pPr>
      <w:r w:rsidRPr="00586B7A">
        <w:rPr>
          <w:lang w:val="ru-RU"/>
        </w:rPr>
        <w:t>10.8. Для завершения Проекта Застройщик и привлеченные им лица вправе</w:t>
      </w:r>
      <w:r>
        <w:rPr>
          <w:lang w:val="ru-RU"/>
        </w:rPr>
        <w:t xml:space="preserve"> без согласия Участника</w:t>
      </w:r>
      <w:r w:rsidRPr="00586B7A">
        <w:rPr>
          <w:lang w:val="ru-RU"/>
        </w:rPr>
        <w:t xml:space="preserve"> временно пользоваться проездами, сетями, площадками и иными объектами, в том числе введенными в эксплуатацию, организовывать строительные подъезды, ограждения и временные ограничения, не лишая собственников безопасного и нормативного доступа к Дому и Объекту.</w:t>
      </w:r>
    </w:p>
    <w:p w14:paraId="494F1908" w14:textId="77777777" w:rsidR="00C97FF1" w:rsidRPr="00586B7A" w:rsidRDefault="00000000">
      <w:pPr>
        <w:ind w:firstLine="397"/>
        <w:rPr>
          <w:lang w:val="ru-RU"/>
        </w:rPr>
      </w:pPr>
      <w:r w:rsidRPr="00586B7A">
        <w:rPr>
          <w:lang w:val="ru-RU"/>
        </w:rPr>
        <w:t>10.9. Участнику не гарантируются неизменность вида из окон, отсутствие последующей застройки, конкретный ландшафт, постоянное расположение парковочных мест или индивидуальное парковочное место, если оно не является отдельным объектом приобретения. Изменение окружающей застройки в соответствии с законом не является недостатком Объекта.</w:t>
      </w:r>
    </w:p>
    <w:p w14:paraId="7A802616" w14:textId="77777777" w:rsidR="00C97FF1" w:rsidRPr="00586B7A" w:rsidRDefault="00000000">
      <w:pPr>
        <w:ind w:firstLine="397"/>
        <w:rPr>
          <w:lang w:val="ru-RU"/>
        </w:rPr>
      </w:pPr>
      <w:r w:rsidRPr="00586B7A">
        <w:rPr>
          <w:lang w:val="ru-RU"/>
        </w:rPr>
        <w:t xml:space="preserve">10.10. Если для совершения действия, предусмотренного настоящим разделом, регистрирующий орган или иной уполномоченный субъект потребует отдельное заявление или подтверждение Участника, Участник обязуется рассмотреть и подписать юридически необходимый документ в течение </w:t>
      </w:r>
      <w:r>
        <w:rPr>
          <w:lang w:val="ru-RU"/>
        </w:rPr>
        <w:t xml:space="preserve">3 </w:t>
      </w:r>
      <w:r w:rsidRPr="00586B7A">
        <w:rPr>
          <w:lang w:val="ru-RU"/>
        </w:rPr>
        <w:t>(</w:t>
      </w:r>
      <w:r>
        <w:rPr>
          <w:lang w:val="ru-RU"/>
        </w:rPr>
        <w:t>трех</w:t>
      </w:r>
      <w:r w:rsidRPr="00586B7A">
        <w:rPr>
          <w:lang w:val="ru-RU"/>
        </w:rPr>
        <w:t xml:space="preserve">) рабочих дней с даты получения обоснованного запроса. </w:t>
      </w:r>
    </w:p>
    <w:p w14:paraId="2142268F" w14:textId="77777777" w:rsidR="00C97FF1" w:rsidRPr="00586B7A" w:rsidRDefault="00000000">
      <w:pPr>
        <w:ind w:firstLine="397"/>
        <w:rPr>
          <w:lang w:val="ru-RU"/>
        </w:rPr>
      </w:pPr>
      <w:r>
        <w:rPr>
          <w:lang w:val="ru-RU"/>
        </w:rPr>
        <w:t>10</w:t>
      </w:r>
      <w:r w:rsidRPr="00586B7A">
        <w:rPr>
          <w:lang w:val="ru-RU"/>
        </w:rPr>
        <w:t>.</w:t>
      </w:r>
      <w:r>
        <w:rPr>
          <w:lang w:val="ru-RU"/>
        </w:rPr>
        <w:t>11</w:t>
      </w:r>
      <w:r w:rsidRPr="00586B7A">
        <w:rPr>
          <w:lang w:val="ru-RU"/>
        </w:rPr>
        <w:t>. Участник обязан довести правила настоящего раздела до проживающих, арендаторов, подрядчиков по ремонту и последующих приобретателей Квартиры. Действия указанных лиц для целей ответственности по Договору рассматриваются как действия Участника в пределах, установленных законом.</w:t>
      </w:r>
    </w:p>
    <w:p w14:paraId="01CE0C80" w14:textId="77777777" w:rsidR="00C97FF1" w:rsidRPr="00586B7A" w:rsidRDefault="00000000">
      <w:pPr>
        <w:pStyle w:val="SectionHeading"/>
        <w:spacing w:before="0" w:after="0"/>
        <w:jc w:val="left"/>
        <w:rPr>
          <w:bCs/>
          <w:lang w:val="ru-RU"/>
        </w:rPr>
      </w:pPr>
      <w:r w:rsidRPr="00586B7A">
        <w:rPr>
          <w:bCs/>
          <w:lang w:val="ru-RU"/>
        </w:rPr>
        <w:t>11. ОБЩЕЕ ИМУЩЕСТВО, ИНФРАСТРУКТУРА И ПАРКОВКИ</w:t>
      </w:r>
    </w:p>
    <w:p w14:paraId="58C24817" w14:textId="77777777" w:rsidR="00C97FF1" w:rsidRPr="00586B7A" w:rsidRDefault="00000000">
      <w:pPr>
        <w:ind w:firstLine="397"/>
        <w:rPr>
          <w:lang w:val="ru-RU"/>
        </w:rPr>
      </w:pPr>
      <w:r w:rsidRPr="00586B7A">
        <w:rPr>
          <w:lang w:val="ru-RU"/>
        </w:rPr>
        <w:t>11.1. Состав общего имущества Дома определяется законом, проектной документацией и результатами государственного кадастрового учета. Доля Участника в общем имуществе возникает и следует судьбе права собственности на Квартиру в установленном законом порядке.</w:t>
      </w:r>
    </w:p>
    <w:p w14:paraId="30548009" w14:textId="77777777" w:rsidR="00C97FF1" w:rsidRPr="00586B7A" w:rsidRDefault="00000000">
      <w:pPr>
        <w:ind w:firstLine="397"/>
        <w:rPr>
          <w:lang w:val="ru-RU"/>
        </w:rPr>
      </w:pPr>
      <w:r w:rsidRPr="00586B7A">
        <w:rPr>
          <w:lang w:val="ru-RU"/>
        </w:rPr>
        <w:t>11.2. Объекты инженерной, транспортной и иной инфраструктуры, обслуживающие не только Дом, но и другие дома, земельные участки или населенный пункт, не обязательно входят в общее имущество Дома и могут принадлежать Застройщику, ресурсоснабжающей организации, публичному образованию или третьему лицу.</w:t>
      </w:r>
    </w:p>
    <w:p w14:paraId="34C0B668" w14:textId="77777777" w:rsidR="00C97FF1" w:rsidRPr="00586B7A" w:rsidRDefault="00000000">
      <w:pPr>
        <w:ind w:firstLine="397"/>
        <w:rPr>
          <w:lang w:val="ru-RU"/>
        </w:rPr>
      </w:pPr>
      <w:r w:rsidRPr="00586B7A">
        <w:rPr>
          <w:lang w:val="ru-RU"/>
        </w:rPr>
        <w:t>11.3. Открытые парковочные места на территории Проекта, если они не поставлены на кадастровый учет как самостоятельные машино-места и не приобретены по отдельному договору, предназначены для общего, гостевого, временного или специального использования. Закрепление конкретного места за Участником Договором не производится.</w:t>
      </w:r>
    </w:p>
    <w:p w14:paraId="60228527" w14:textId="77777777" w:rsidR="00C97FF1" w:rsidRPr="00586B7A" w:rsidRDefault="00000000">
      <w:pPr>
        <w:ind w:firstLine="397"/>
        <w:rPr>
          <w:lang w:val="ru-RU"/>
        </w:rPr>
      </w:pPr>
      <w:r w:rsidRPr="00586B7A">
        <w:rPr>
          <w:lang w:val="ru-RU"/>
        </w:rPr>
        <w:t>11.4. Застройщик вправе до передачи управления собственникам и в дальнейшем в предусмотренных законом пределах устанавливать схему движения, режим доступа, места для маломобильных лиц, спецтранспорта, погрузки, посетителей и обслуживающих организаций, размещать дорожные знаки, шлагбаумы и оборудование безопасности.</w:t>
      </w:r>
    </w:p>
    <w:p w14:paraId="275B0D0D" w14:textId="77777777" w:rsidR="00C97FF1" w:rsidRPr="00586B7A" w:rsidRDefault="00000000">
      <w:pPr>
        <w:ind w:firstLine="397"/>
        <w:rPr>
          <w:lang w:val="ru-RU"/>
        </w:rPr>
      </w:pPr>
      <w:r w:rsidRPr="00586B7A">
        <w:rPr>
          <w:lang w:val="ru-RU"/>
        </w:rPr>
        <w:t>11.5. Участник согласен с предусмотренным проектом использованием встроенных нежилых помещений, офисов, кладовых, входных групп и доступом их собственников, посетителей и обслуживающих организаций. Законная эксплуатация таких помещений не является нарушением прав Участника.</w:t>
      </w:r>
    </w:p>
    <w:p w14:paraId="6B106411" w14:textId="77777777" w:rsidR="00C97FF1" w:rsidRDefault="00000000">
      <w:pPr>
        <w:ind w:firstLine="397"/>
        <w:rPr>
          <w:lang w:val="ru-RU"/>
        </w:rPr>
      </w:pPr>
      <w:r>
        <w:rPr>
          <w:lang w:val="ru-RU"/>
        </w:rPr>
        <w:t xml:space="preserve">11.6. </w:t>
      </w:r>
      <w:r w:rsidRPr="00586B7A">
        <w:rPr>
          <w:lang w:val="ru-RU"/>
        </w:rPr>
        <w:t>При уступке прав и последующем отчуждении Квартиры Участник обязан письменно уведомить правопреемника о</w:t>
      </w:r>
      <w:r>
        <w:rPr>
          <w:lang w:val="ru-RU"/>
        </w:rPr>
        <w:t xml:space="preserve"> положениях, </w:t>
      </w:r>
      <w:r w:rsidRPr="00586B7A">
        <w:rPr>
          <w:lang w:val="ru-RU"/>
        </w:rPr>
        <w:t>предусмотренных настоящим разделом</w:t>
      </w:r>
      <w:r>
        <w:rPr>
          <w:lang w:val="ru-RU"/>
        </w:rPr>
        <w:t>.</w:t>
      </w:r>
    </w:p>
    <w:p w14:paraId="6EDBD0CA" w14:textId="77777777" w:rsidR="00C97FF1" w:rsidRPr="00586B7A" w:rsidRDefault="00000000">
      <w:pPr>
        <w:pStyle w:val="SectionHeading"/>
        <w:spacing w:before="0" w:after="0"/>
        <w:jc w:val="left"/>
        <w:rPr>
          <w:lang w:val="ru-RU"/>
        </w:rPr>
      </w:pPr>
      <w:r w:rsidRPr="00586B7A">
        <w:rPr>
          <w:lang w:val="ru-RU"/>
        </w:rPr>
        <w:t>12. ЛЕТНИЕ ПОМЕЩЕНИЯ: БАЛКОНЫ, ЛОДЖИИ И ТЕРРАСЫ</w:t>
      </w:r>
    </w:p>
    <w:p w14:paraId="01E5D5E4" w14:textId="77777777" w:rsidR="00C97FF1" w:rsidRPr="00586B7A" w:rsidRDefault="00000000">
      <w:pPr>
        <w:ind w:firstLine="397"/>
        <w:rPr>
          <w:lang w:val="ru-RU"/>
        </w:rPr>
      </w:pPr>
      <w:r w:rsidRPr="00586B7A">
        <w:rPr>
          <w:lang w:val="ru-RU"/>
        </w:rPr>
        <w:t>12.1. Наличие, вид, этаж, расположение, полная геометрическая площадь и применяемый понижающий коэффициент каждого Летнего помещения указываются в Приложениях № 1 и № 2. В конкретном Договоре и приложениях сохраняется наименование того вида Летнего помещения, который фактически предусмотрен проектом для соответствующей Квартиры. При отсутствии Летнего помещения в Приложении № 1 указывается «отсутствует».</w:t>
      </w:r>
    </w:p>
    <w:p w14:paraId="694B2CB8" w14:textId="77777777" w:rsidR="00C97FF1" w:rsidRPr="00586B7A" w:rsidRDefault="00000000">
      <w:pPr>
        <w:ind w:firstLine="397"/>
        <w:rPr>
          <w:lang w:val="ru-RU"/>
        </w:rPr>
      </w:pPr>
      <w:r w:rsidRPr="00586B7A">
        <w:rPr>
          <w:lang w:val="ru-RU"/>
        </w:rPr>
        <w:t>12.2. Для определения Проектной и Фактической приведенных площадей Квартиры площадь балкона учитывается с коэффициентом 0,3, лоджии — 0,5, террасы — 0,3. Независимо от остекления, утепления, наличия предусмотренного проектом отопительного прибора или фактического способа использования площадь Летнего помещения не включается в Фактическую общую площадь Квартиры, вносимую в ЕГРН, если иное не будет установлено обязательными правилами, действующими на дату государственного кадастрового учета.</w:t>
      </w:r>
    </w:p>
    <w:p w14:paraId="03FF8516" w14:textId="77777777" w:rsidR="00C97FF1" w:rsidRPr="00586B7A" w:rsidRDefault="00000000">
      <w:pPr>
        <w:ind w:firstLine="397"/>
        <w:rPr>
          <w:lang w:val="ru-RU"/>
        </w:rPr>
      </w:pPr>
      <w:r w:rsidRPr="00586B7A">
        <w:rPr>
          <w:lang w:val="ru-RU"/>
        </w:rPr>
        <w:t>12.3. Летнее помещение должно использоваться строго в соответствии с проектным назначением, допустимой нагрузкой, требованиями пожарной безопасности, правилами содержания общего имущества, инструкцией по эксплуатации и требованиями по сохранности фасада, остекления, ограждения, покрытия, гидроизоляции, водоотведения, вентиляции и иных конструкций Дома.</w:t>
      </w:r>
    </w:p>
    <w:p w14:paraId="7CA1593B" w14:textId="77777777" w:rsidR="00C97FF1" w:rsidRPr="00586B7A" w:rsidRDefault="00000000">
      <w:pPr>
        <w:ind w:firstLine="397"/>
        <w:rPr>
          <w:lang w:val="ru-RU"/>
        </w:rPr>
      </w:pPr>
      <w:r w:rsidRPr="00586B7A">
        <w:rPr>
          <w:lang w:val="ru-RU"/>
        </w:rPr>
        <w:t xml:space="preserve">12.4. Без предварительного письменного согласования допускается размещение только легкой переносной мебели, не закрепляемой к стенам, полу, потолку, ограждению, фасаду, остеклению или основанию террасы, при </w:t>
      </w:r>
      <w:r w:rsidRPr="00586B7A">
        <w:rPr>
          <w:lang w:val="ru-RU"/>
        </w:rPr>
        <w:lastRenderedPageBreak/>
        <w:t>условии, что она не создает сосредоточенной или повышенной нагрузки, не препятствует доступу к конструкциям и оборудованию, водоотведению, вентиляции, эвакуации и безопасной эксплуатации.</w:t>
      </w:r>
    </w:p>
    <w:p w14:paraId="54E92E22" w14:textId="77777777" w:rsidR="00C97FF1" w:rsidRPr="00586B7A" w:rsidRDefault="00000000">
      <w:pPr>
        <w:ind w:firstLine="397"/>
        <w:rPr>
          <w:lang w:val="ru-RU"/>
        </w:rPr>
      </w:pPr>
      <w:r w:rsidRPr="00586B7A">
        <w:rPr>
          <w:lang w:val="ru-RU"/>
        </w:rPr>
        <w:t>12.5. Размещение растений, вазонов, кашпо, ящиков и систем озеленения, стеллажей, шкафов, сундуков и иных систем хранения, напольных покрытий, настилов, подиумов, экранов, сеток, жалюзи, штор, сушилок, светильников, обогревателей, климатического и иного оборудования, декоративных элементов и любых предметов, способных влиять на нагрузку, влажность, водоотведение, пожарную безопасность, фасад, ограждение или остекление, допускается только после предварительного письменного согласования: до передачи управления Домом — с Застройщиком, после передачи управления — с управляющей организацией, а в течение гарантийного срока также с Застройщиком в части возможного влияния на гарантийные обязательства. К обращению прилагаются фотографии, эскиз либо визуализация, размеры, масса, материал, место и способ установки или крепления. Молчание не считается согласованием.</w:t>
      </w:r>
    </w:p>
    <w:p w14:paraId="109BB861" w14:textId="77777777" w:rsidR="00C97FF1" w:rsidRPr="00586B7A" w:rsidRDefault="00000000">
      <w:pPr>
        <w:ind w:firstLine="397"/>
        <w:rPr>
          <w:lang w:val="ru-RU"/>
        </w:rPr>
      </w:pPr>
      <w:r w:rsidRPr="00586B7A">
        <w:rPr>
          <w:lang w:val="ru-RU"/>
        </w:rPr>
        <w:t>12.6. Без предусмотренных законодательством и настоящим Договором согласований запрещаются замена или изменение остекления и ограждений, тонирование и оклейка стекол материалами, изменяющими внешний вид либо технические характеристики, дополнительное утепление, устройство или изменение отопления и теплого пола, объединение Летнего помещения с помещениями Квартиры, демонтаж или перенос оконных и дверных блоков, порогов, радиаторов, ограждений, отливов и водоотводящих элементов, устройство дополнительных стяжек, настилов и иных слоев, сверление и штробление фасадных, ограждающих и несущих конструкций, изменение покрытия, основания, гидроизоляции и уклонов, монтаж навесов, козырьков, маркиз, пергол, решеток, дополнительных ограждений, антенн, наружных блоков, инженерных коммуникаций и любого оборудования с креплением к конструкциям Дома или земле.</w:t>
      </w:r>
    </w:p>
    <w:p w14:paraId="40FD158A" w14:textId="77777777" w:rsidR="00C97FF1" w:rsidRPr="00586B7A" w:rsidRDefault="00000000">
      <w:pPr>
        <w:ind w:firstLine="397"/>
        <w:rPr>
          <w:lang w:val="ru-RU"/>
        </w:rPr>
      </w:pPr>
      <w:r w:rsidRPr="00586B7A">
        <w:rPr>
          <w:lang w:val="ru-RU"/>
        </w:rPr>
        <w:t>12.7. В Летнем помещении запрещается хранить газовые баллоны, горючие, легковоспламеняющиеся, взрывоопасные, токсичные и иные опасные вещества, использовать открытый огонь, мангалы, печи, грили и пиротехнические изделия, размещать бассейны, купели, емкости со значительным объемом воды, тяжелые предметы и оборудование, засыпать поверхность грунтом, устраивать стационарные клумбы, вывешивать или устанавливать предметы за пределами ограждения, перекрывать дренажные и вентиляционные отверстия либо допускать сброс воды, снега, льда и предметов на фасад, землю общего пользования или нижерасположенные помещения.</w:t>
      </w:r>
    </w:p>
    <w:p w14:paraId="483020BB" w14:textId="77777777" w:rsidR="00C97FF1" w:rsidRPr="00586B7A" w:rsidRDefault="00000000">
      <w:pPr>
        <w:ind w:firstLine="397"/>
        <w:rPr>
          <w:lang w:val="ru-RU"/>
        </w:rPr>
      </w:pPr>
      <w:r w:rsidRPr="00586B7A">
        <w:rPr>
          <w:lang w:val="ru-RU"/>
        </w:rPr>
        <w:t xml:space="preserve">12.8. Участник несет ответственность за сохранность, крепление и безопасное использование размещенных им предметов, самостоятельно осуществляет обычную эксплуатационную уборку Летнего помещения, удаление листьев, снега и наледи в безопасном порядке и обеспечивает доступ Застройщику, управляющей и специализированным организациям для осмотра, диагностики, обслуживания и ремонта конструкций и сетей. Повреждения, протечки, промерзание, образование конденсата, плесени, нарушение воздухообмена и иные последствия, </w:t>
      </w:r>
      <w:proofErr w:type="spellStart"/>
      <w:r w:rsidRPr="00586B7A">
        <w:rPr>
          <w:lang w:val="ru-RU"/>
        </w:rPr>
        <w:t>причинно</w:t>
      </w:r>
      <w:proofErr w:type="spellEnd"/>
      <w:r w:rsidRPr="00586B7A">
        <w:rPr>
          <w:lang w:val="ru-RU"/>
        </w:rPr>
        <w:t xml:space="preserve"> связанные с несогласованными работами, размещенными предметами, перегрузкой, несвоевременной уборкой или нарушением правил эксплуатации, не являются гарантийным случаем при доказанности соответствующей причины.</w:t>
      </w:r>
    </w:p>
    <w:p w14:paraId="7964785A" w14:textId="77777777" w:rsidR="00C97FF1" w:rsidRPr="00586B7A" w:rsidRDefault="00000000">
      <w:pPr>
        <w:ind w:firstLine="397"/>
        <w:rPr>
          <w:lang w:val="ru-RU"/>
        </w:rPr>
      </w:pPr>
      <w:r w:rsidRPr="00586B7A">
        <w:rPr>
          <w:lang w:val="ru-RU"/>
        </w:rPr>
        <w:t>12.9. Терраса является открытым либо частично защищенным от атмосферных воздействий неотапливаемым пространством и не предназначена для круглогодичного использования как жилое помещение. Если иное прямо не предусмотрено Приложением № 3 и проектной документацией, отсутствие у террасы остекления, сплошной кровли или навеса, отопления, освещения, розеток, водоснабжения, водоотведения хозяйственно-бытового назначения и иных элементов не является недостатком. Попадание атмосферных осадков, образование снега и наледи, намокание и последующее высыхание поверхности, воздействие пыли, ветра, солнечного света и температурных перепадов являются обычными особенностями эксплуатации открытой террасы при условии исправности предусмотренных проектом гидроизоляции и водоотведения и соблюдения обязательных требований.</w:t>
      </w:r>
    </w:p>
    <w:p w14:paraId="1E6A0D68" w14:textId="77777777" w:rsidR="00C97FF1" w:rsidRPr="00586B7A" w:rsidRDefault="00000000">
      <w:pPr>
        <w:ind w:firstLine="397"/>
        <w:rPr>
          <w:lang w:val="ru-RU"/>
        </w:rPr>
      </w:pPr>
      <w:r w:rsidRPr="00586B7A">
        <w:rPr>
          <w:lang w:val="ru-RU"/>
        </w:rPr>
        <w:t xml:space="preserve">12.10. Террасы квартир могут быть расположены на уровне прилегающей территории и </w:t>
      </w:r>
      <w:proofErr w:type="spellStart"/>
      <w:r w:rsidRPr="00586B7A">
        <w:rPr>
          <w:lang w:val="ru-RU"/>
        </w:rPr>
        <w:t>проектно</w:t>
      </w:r>
      <w:proofErr w:type="spellEnd"/>
      <w:r w:rsidRPr="00586B7A">
        <w:rPr>
          <w:lang w:val="ru-RU"/>
        </w:rPr>
        <w:t xml:space="preserve"> занимать либо перекрывать часть земельного участка, на котором расположен Дом. Их границы, ограждения, покрытие, доступ и взаимное расположение являются первоначальными проектными решениями и отображаются в Приложении № 2. </w:t>
      </w:r>
    </w:p>
    <w:p w14:paraId="65911A3B" w14:textId="77777777" w:rsidR="00C97FF1" w:rsidRPr="00586B7A" w:rsidRDefault="00000000">
      <w:pPr>
        <w:ind w:firstLine="397"/>
        <w:rPr>
          <w:lang w:val="ru-RU"/>
        </w:rPr>
      </w:pPr>
      <w:r w:rsidRPr="00586B7A">
        <w:rPr>
          <w:lang w:val="ru-RU"/>
        </w:rPr>
        <w:t>12.11. Участник, независимо от наличия террасы в составе приобретаемой им Квартиры, подтверждает, что до заключения Договора ему известно и понятно проектное размещение террас, и выражает согласие с тем, что фактический доступ и обычное пользование каждой террасой осуществляются собственником и законными пользователями той Квартиры, с которой проектом предусмотрен непосредственный выход на соответствующую террасу. Другие собственники и пользователи помещений не приобретают права свободного прохода, нахождения, размещения имущества или иного использования такой террасы</w:t>
      </w:r>
      <w:r>
        <w:rPr>
          <w:lang w:val="ru-RU"/>
        </w:rPr>
        <w:t>.</w:t>
      </w:r>
    </w:p>
    <w:p w14:paraId="0AA84645" w14:textId="77777777" w:rsidR="00C97FF1" w:rsidRPr="00586B7A" w:rsidRDefault="00000000">
      <w:pPr>
        <w:ind w:firstLine="397"/>
        <w:rPr>
          <w:lang w:val="ru-RU"/>
        </w:rPr>
      </w:pPr>
      <w:r w:rsidRPr="00586B7A">
        <w:rPr>
          <w:lang w:val="ru-RU"/>
        </w:rPr>
        <w:t xml:space="preserve">12.12. В пределах, допускаемых императивными нормами, Участник заранее и осознанно соглашается с сохранением предусмотренных проектом границ, ограждений и режима использования террас и обязуется не препятствовать их эксплуатации владельцами соответствующих Квартир. Само по себе наличие, местоположение, размер или проектное использование террасы, в том числе террасы первого этажа, занимающей </w:t>
      </w:r>
      <w:r w:rsidRPr="00586B7A">
        <w:rPr>
          <w:lang w:val="ru-RU"/>
        </w:rPr>
        <w:lastRenderedPageBreak/>
        <w:t>часть земельного участка, не признается нарушением прав Участника и не является самостоятельным основанием требовать от Застройщика, собственника соответствующей Квартиры или управляющей организации демонтажа террасы или ограждения, предоставления общего доступа, перераспределения территории, уменьшения Цены Договора, компенсации, возмещения убытков либо совершения иных действий. .</w:t>
      </w:r>
    </w:p>
    <w:p w14:paraId="749C69B4" w14:textId="77777777" w:rsidR="00C97FF1" w:rsidRPr="00586B7A" w:rsidRDefault="00000000">
      <w:pPr>
        <w:ind w:firstLine="397"/>
        <w:rPr>
          <w:lang w:val="ru-RU"/>
        </w:rPr>
      </w:pPr>
      <w:r w:rsidRPr="00586B7A">
        <w:rPr>
          <w:lang w:val="ru-RU"/>
        </w:rPr>
        <w:t>12.13.  Изменение после ввода Дома в эксплуатацию режима пользования террасами, их границ, ограждений или иных проектных решений собственниками помещений допускается только в порядке, установленном законодательством, и не относится к обязательствам или ответственности Застройщика, если необходимость такого изменения не вызвана доказанным недостатком, за который Застройщик отвечает.</w:t>
      </w:r>
    </w:p>
    <w:p w14:paraId="2F9017C7" w14:textId="77777777" w:rsidR="00C97FF1" w:rsidRPr="00586B7A" w:rsidRDefault="00000000">
      <w:pPr>
        <w:ind w:firstLine="397"/>
        <w:rPr>
          <w:lang w:val="ru-RU"/>
        </w:rPr>
      </w:pPr>
      <w:r w:rsidRPr="00586B7A">
        <w:rPr>
          <w:lang w:val="ru-RU"/>
        </w:rPr>
        <w:t>12.15. Участник обязан довести правила настоящего раздела до проживающих, арендаторов, подрядчиков по ремонту, правопреемников и последующих приобретателей Квартиры, а при уступке прав или отчуждении Квартиры — включить в соответствующий договор указание на наличие и режим использования Летних помещений и передать инструкцию по эксплуатации. Действия указанных лиц для целей ответственности по Договору рассматриваются как действия Участника в пределах, установленных законом.</w:t>
      </w:r>
    </w:p>
    <w:p w14:paraId="45ECEAA9" w14:textId="77777777" w:rsidR="00C97FF1" w:rsidRDefault="00000000">
      <w:pPr>
        <w:ind w:firstLine="397"/>
        <w:rPr>
          <w:lang w:val="ru-RU"/>
        </w:rPr>
      </w:pPr>
      <w:r>
        <w:rPr>
          <w:lang w:val="ru-RU"/>
        </w:rPr>
        <w:t xml:space="preserve">12.16. </w:t>
      </w:r>
      <w:r w:rsidRPr="00586B7A">
        <w:rPr>
          <w:lang w:val="ru-RU"/>
        </w:rPr>
        <w:t>При уступке прав и последующем отчуждении Квартиры Участник обязан письменно уведомить правопреемника о</w:t>
      </w:r>
      <w:r>
        <w:rPr>
          <w:lang w:val="ru-RU"/>
        </w:rPr>
        <w:t xml:space="preserve"> положениях, </w:t>
      </w:r>
      <w:r w:rsidRPr="00586B7A">
        <w:rPr>
          <w:lang w:val="ru-RU"/>
        </w:rPr>
        <w:t>предусмотренных настоящим разделом</w:t>
      </w:r>
      <w:r>
        <w:rPr>
          <w:lang w:val="ru-RU"/>
        </w:rPr>
        <w:t>.</w:t>
      </w:r>
    </w:p>
    <w:p w14:paraId="2CF3262B" w14:textId="77777777" w:rsidR="00C97FF1" w:rsidRPr="00586B7A" w:rsidRDefault="00000000">
      <w:pPr>
        <w:pStyle w:val="SectionHeading"/>
        <w:spacing w:before="0" w:after="0"/>
        <w:jc w:val="both"/>
        <w:rPr>
          <w:bCs/>
          <w:lang w:val="ru-RU"/>
        </w:rPr>
      </w:pPr>
      <w:r w:rsidRPr="00586B7A">
        <w:rPr>
          <w:bCs/>
          <w:lang w:val="ru-RU"/>
        </w:rPr>
        <w:t>13. ОСОБЫЕ УСЛОВИЯ РАСПОЛОЖЕНИЯ В ЗОНЕ, СВЯЗАННОЙ С ЭКСПЛУАТАЦИЕЙ АЭРОДРОМА</w:t>
      </w:r>
    </w:p>
    <w:p w14:paraId="070C121F" w14:textId="77777777" w:rsidR="00C97FF1" w:rsidRPr="00586B7A" w:rsidRDefault="00000000">
      <w:pPr>
        <w:ind w:firstLine="397"/>
        <w:rPr>
          <w:lang w:val="ru-RU"/>
        </w:rPr>
      </w:pPr>
      <w:r w:rsidRPr="00586B7A">
        <w:rPr>
          <w:lang w:val="ru-RU"/>
        </w:rPr>
        <w:t>13.1. Участник до заключения Договора специально уведомлен, что земельный участок расположен в границах полос воздушных подходов аэродрома государственной авиации Калининград (Чкаловск) и на территории, подверженной воздействию полетов воздушных судов и авиационного шума. Эксплуатация аэродрома может сопровождаться взлетами, посадками, маневрированием, учебно-тренировочными, специальными и иными полетами воздушных судов в дневное и ночное время.</w:t>
      </w:r>
    </w:p>
    <w:p w14:paraId="751FE236" w14:textId="77777777" w:rsidR="00C97FF1" w:rsidRPr="00586B7A" w:rsidRDefault="00000000">
      <w:pPr>
        <w:ind w:firstLine="397"/>
        <w:rPr>
          <w:lang w:val="ru-RU"/>
        </w:rPr>
      </w:pPr>
      <w:r w:rsidRPr="00586B7A">
        <w:rPr>
          <w:lang w:val="ru-RU"/>
        </w:rPr>
        <w:t>13.2. Интенсивность, периодичность, продолжительность, высота, маршруты и направления полетов, типы воздушных судов, режим эксплуатации аэродрома и уровни воспринимаемого шума могут изменяться по решениям уполномоченных органов и эксплуатанта аэродрома и не контролируются Застройщиком. Возможны слышимость работы авиационных двигателей, кратковременное акустическое и вибрационное воздействие, световые эффекты и иные обычные последствия эксплуатации аэродрома.</w:t>
      </w:r>
    </w:p>
    <w:p w14:paraId="63361F3C" w14:textId="77777777" w:rsidR="00C97FF1" w:rsidRPr="00586B7A" w:rsidRDefault="00000000">
      <w:pPr>
        <w:ind w:firstLine="397"/>
        <w:rPr>
          <w:lang w:val="ru-RU"/>
        </w:rPr>
      </w:pPr>
      <w:r w:rsidRPr="00586B7A">
        <w:rPr>
          <w:lang w:val="ru-RU"/>
        </w:rPr>
        <w:t>13.3. Проектной документацией предусмотрены санитарно-эпидемиологические и шумозащитные мероприятия, включая ограждающие конструкции, оконные блоки и решения по обеспечению нормативного воздухообмена при закрытых окнах. Участник подтверждает, что ознакомлен с местоположением Проекта, имел возможность осмотреть территорию, получить сведения о проектных мероприятиях и принимает решение о приобретении Квартиры не исходя из гарантии тишины, отсутствия полетов или неизменности их интенсивности.</w:t>
      </w:r>
    </w:p>
    <w:p w14:paraId="2E59371C" w14:textId="77777777" w:rsidR="00C97FF1" w:rsidRPr="00586B7A" w:rsidRDefault="00000000">
      <w:pPr>
        <w:ind w:firstLine="397"/>
        <w:rPr>
          <w:lang w:val="ru-RU"/>
        </w:rPr>
      </w:pPr>
      <w:r w:rsidRPr="00586B7A">
        <w:rPr>
          <w:lang w:val="ru-RU"/>
        </w:rPr>
        <w:t xml:space="preserve">13.4. При выполнении Застройщиком предусмотренных проектной документацией обязательных санитарно-эпидемиологических и шумозащитных мероприятий и соответствии Квартиры обязательным нормативам сам факт расположения Проекта в границах полос воздушных подходов, слышимость воздушных судов, наличие авиационного шума и вибрации, а также изменение интенсивности, времени, маршрутов, направлений и характера полетов не являются недостатком Квартиры, недостоверной информацией или существенным изменением Проекта. По указанным обстоятельствам Участник не вправе уклоняться от приемки, отказываться от подписания передаточного акта, требовать уменьшения Цены, расторжения Договора, возмещения убытков или выплаты компенсации. </w:t>
      </w:r>
    </w:p>
    <w:p w14:paraId="2FA3FFBF" w14:textId="77777777" w:rsidR="00C97FF1" w:rsidRPr="00586B7A" w:rsidRDefault="00000000">
      <w:pPr>
        <w:ind w:firstLine="397"/>
        <w:rPr>
          <w:lang w:val="ru-RU"/>
        </w:rPr>
      </w:pPr>
      <w:r w:rsidRPr="00586B7A">
        <w:rPr>
          <w:lang w:val="ru-RU"/>
        </w:rPr>
        <w:t>13.5. Участник не вправе без проектного обоснования и необходимых согласований заменять оконные и дверные блоки, стеклопакеты, фурнитуру, приточные и вентиляционные устройства, нарушать герметичность монтажных швов, демонтировать, перекрывать или изменять режим работы оборудования и конструкций, влияющих на звукоизоляцию и воздухообмен.</w:t>
      </w:r>
    </w:p>
    <w:p w14:paraId="4196FC4E" w14:textId="77777777" w:rsidR="00C97FF1" w:rsidRPr="00586B7A" w:rsidRDefault="00000000">
      <w:pPr>
        <w:ind w:firstLine="397"/>
        <w:rPr>
          <w:lang w:val="ru-RU"/>
        </w:rPr>
      </w:pPr>
      <w:r w:rsidRPr="00586B7A">
        <w:rPr>
          <w:lang w:val="ru-RU"/>
        </w:rPr>
        <w:t>13.6. Снижение звукоизоляции, нарушение воздухообмена, появление конденсата, плесени, промерзания и иные недостатки, возникшие вследствие действий Участника, проживающих с ним лиц, арендаторов, подрядчиков по ремонту или иных привлеченных им лиц, не относятся к гарантийной ответственности Застройщика.</w:t>
      </w:r>
    </w:p>
    <w:p w14:paraId="585A25D5" w14:textId="77777777" w:rsidR="00C97FF1" w:rsidRDefault="00000000">
      <w:pPr>
        <w:ind w:firstLine="397"/>
        <w:rPr>
          <w:lang w:val="ru-RU"/>
        </w:rPr>
      </w:pPr>
      <w:r w:rsidRPr="00586B7A">
        <w:rPr>
          <w:lang w:val="ru-RU"/>
        </w:rPr>
        <w:t>13.7. При уступке прав и последующем отчуждении Квартиры Участник обязан письменно уведомить правопреемника о</w:t>
      </w:r>
      <w:r>
        <w:rPr>
          <w:lang w:val="ru-RU"/>
        </w:rPr>
        <w:t xml:space="preserve"> положениях, </w:t>
      </w:r>
      <w:r w:rsidRPr="00586B7A">
        <w:rPr>
          <w:lang w:val="ru-RU"/>
        </w:rPr>
        <w:t>предусмотренных настоящим разделом</w:t>
      </w:r>
      <w:r>
        <w:rPr>
          <w:lang w:val="ru-RU"/>
        </w:rPr>
        <w:t>.</w:t>
      </w:r>
    </w:p>
    <w:p w14:paraId="156A52FE" w14:textId="77777777" w:rsidR="00C97FF1" w:rsidRPr="00586B7A" w:rsidRDefault="00000000">
      <w:pPr>
        <w:pStyle w:val="SectionHeading"/>
        <w:spacing w:before="0" w:after="0"/>
        <w:jc w:val="both"/>
        <w:rPr>
          <w:bCs/>
          <w:lang w:val="ru-RU"/>
        </w:rPr>
      </w:pPr>
      <w:r w:rsidRPr="00586B7A">
        <w:rPr>
          <w:bCs/>
          <w:lang w:val="ru-RU"/>
        </w:rPr>
        <w:t>14. КАЧЕСТВО, СТЕПЕНЬ ГОТОВНОСТИ, ДОПУСТИМЫЕ ОТКЛОНЕНИЯ И ГАРАНТИЙНЫЕ ОБЯЗАТЕЛЬСТВА</w:t>
      </w:r>
    </w:p>
    <w:p w14:paraId="2AFEA25B" w14:textId="77777777" w:rsidR="00C97FF1" w:rsidRPr="00586B7A" w:rsidRDefault="00000000">
      <w:pPr>
        <w:ind w:firstLine="397"/>
        <w:rPr>
          <w:lang w:val="ru-RU"/>
        </w:rPr>
      </w:pPr>
      <w:r w:rsidRPr="00586B7A">
        <w:rPr>
          <w:lang w:val="ru-RU"/>
        </w:rPr>
        <w:t xml:space="preserve">14.1. Застройщик осуществляет строительство в соответствии с условиями Договора, проектной и рабочей документацией, техническими регламентами, градостроительными регламентами и иными обязательными требованиями, включая применимые в обязательной части своды правил и национальные стандарты. Состав, оборудование и степень готовности Квартиры исчерпывающим образом определены Приложением № 3. </w:t>
      </w:r>
      <w:r w:rsidRPr="00586B7A">
        <w:rPr>
          <w:lang w:val="ru-RU"/>
        </w:rPr>
        <w:lastRenderedPageBreak/>
        <w:t>Требования о передаче элементов, оборудования, отделки и работ, прямо не предусмотренных Приложением № 3, не входят в обязательства Застройщика.</w:t>
      </w:r>
    </w:p>
    <w:p w14:paraId="05A74CDC" w14:textId="77777777" w:rsidR="00C97FF1" w:rsidRPr="00586B7A" w:rsidRDefault="00000000">
      <w:pPr>
        <w:ind w:firstLine="397"/>
        <w:rPr>
          <w:lang w:val="ru-RU"/>
        </w:rPr>
      </w:pPr>
      <w:r w:rsidRPr="00586B7A">
        <w:rPr>
          <w:lang w:val="ru-RU"/>
        </w:rPr>
        <w:t>14.2. Если Приложением № 3 прямо не установлены конкретные марка, модель, производитель, артикул, коллекция, оттенок, фактура, рисунок, формат, страна происхождения или иная индивидуализирующая характеристика, их выбор осуществляется Застройщиком по своему усмотрению с учетом проектной и рабочей документации, обязательных показателей, фактической доступности и условий поставки. Застройщик вправе заменять материалы, изделия и оборудование на иные, равнозначные по назначению, безопасности и обязательным техническим характеристикам, без согласования с Участником. Отличия оттенков, рисунка, текстуры, блеска, структуры и иных естественных характеристик материалов, в том числе между партиями, образцами, визуализациями и фактически примененными материалами, сами по себе недостатком не являются.</w:t>
      </w:r>
    </w:p>
    <w:p w14:paraId="7E3C588D" w14:textId="77777777" w:rsidR="00C97FF1" w:rsidRPr="00586B7A" w:rsidRDefault="00000000">
      <w:pPr>
        <w:ind w:firstLine="397"/>
        <w:rPr>
          <w:lang w:val="ru-RU"/>
        </w:rPr>
      </w:pPr>
      <w:r w:rsidRPr="00586B7A">
        <w:rPr>
          <w:lang w:val="ru-RU"/>
        </w:rPr>
        <w:t>14.3. Гарантийный срок на Объект, за исключением технологического и инженерного оборудования, результата производства отделочных работ и элементов отделки, составляет 3 (три) года со дня передачи Объекта Участнику.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передаче объекта долевого строительства в Доме. Гарантийный срок на результат производства отделочных работ и входящие в состав Объекта элементы отделки, предусмотренные Приложением № 3</w:t>
      </w:r>
      <w:r>
        <w:rPr>
          <w:lang w:val="ru-RU"/>
        </w:rPr>
        <w:t xml:space="preserve"> (если применимо)</w:t>
      </w:r>
      <w:r w:rsidRPr="00586B7A">
        <w:rPr>
          <w:lang w:val="ru-RU"/>
        </w:rPr>
        <w:t>, составляет 1 (один) год со дня передачи Объекта Участнику.</w:t>
      </w:r>
    </w:p>
    <w:p w14:paraId="6C1E281C" w14:textId="77777777" w:rsidR="00C97FF1" w:rsidRPr="00586B7A" w:rsidRDefault="00000000">
      <w:pPr>
        <w:ind w:firstLine="397"/>
        <w:rPr>
          <w:lang w:val="ru-RU"/>
        </w:rPr>
      </w:pPr>
      <w:r w:rsidRPr="00586B7A">
        <w:rPr>
          <w:lang w:val="ru-RU"/>
        </w:rPr>
        <w:t>14.4. Не признаются недостатками и гарантийными случаями особенности, прямо предусмотренные Договором и Приложением № 3, отсутствие не включенных в состав Объекта работ, оборудования и чистовой отделки, а также отклонения геометрических, линейных, высотных, плоскостных, визуальных и иных показателей, шероховатость, неровности, раковины, поры, следы инструмента, усадочные и волосяные трещины, технологические швы, перепады оттенка и иные особенности, если они находятся в пределах допусков, установленных обязательными требованиями, проектной и рабочей документацией, стандартами и техническими условиями изготовителей либо обусловлены технологией выполнения работ и не приводят к ухудшению обязательных показателей качества, безопасности и пригодности Квартиры для проживания.</w:t>
      </w:r>
    </w:p>
    <w:p w14:paraId="5BF5A2FF" w14:textId="77777777" w:rsidR="00C97FF1" w:rsidRPr="00586B7A" w:rsidRDefault="00000000">
      <w:pPr>
        <w:ind w:firstLine="397"/>
        <w:rPr>
          <w:lang w:val="ru-RU"/>
        </w:rPr>
      </w:pPr>
      <w:r w:rsidRPr="00586B7A">
        <w:rPr>
          <w:lang w:val="ru-RU"/>
        </w:rPr>
        <w:t>14.5. Квартира передается без чистовой и финишной отделки, за исключением прямо указанного в Приложении № 3. Оштукатуренные стены и цементно-песчаная стяжка являются промежуточными строительными основаниями и перед нанесением Участником декоративных покрытий могут требовать высушивания, обеспыливания, грунтования, локального ремонта, шлифования, дополнительного выравнивания и иной подготовки, выполняемой Участником самостоятельно и за свой счет. Потолки передаются без отделки и могут иметь видимые стыки, швы, технологические отверстия, разметку и неоднородность поверхности в пределах допустимых требований.</w:t>
      </w:r>
    </w:p>
    <w:p w14:paraId="797AEEF8" w14:textId="77777777" w:rsidR="00C97FF1" w:rsidRPr="00586B7A" w:rsidRDefault="00000000">
      <w:pPr>
        <w:ind w:firstLine="397"/>
        <w:rPr>
          <w:lang w:val="ru-RU"/>
        </w:rPr>
      </w:pPr>
      <w:r w:rsidRPr="00586B7A">
        <w:rPr>
          <w:lang w:val="ru-RU"/>
        </w:rPr>
        <w:t xml:space="preserve">14.6. Застройщик не осуществляет чистовую, </w:t>
      </w:r>
      <w:proofErr w:type="spellStart"/>
      <w:r w:rsidRPr="00586B7A">
        <w:rPr>
          <w:lang w:val="ru-RU"/>
        </w:rPr>
        <w:t>послестроительную</w:t>
      </w:r>
      <w:proofErr w:type="spellEnd"/>
      <w:r w:rsidRPr="00586B7A">
        <w:rPr>
          <w:lang w:val="ru-RU"/>
        </w:rPr>
        <w:t xml:space="preserve"> или бытовую уборку Квартиры, Летних помещений и установленного оборудования, мойку окон, стеклопакетов, рам, дверей, радиаторов, котла, приборов учета и иных элементов. На поверхностях могут находиться строительная и технологическая пыль, песок, мелкий строительный мусор, брызги и следы штукатурной, цементно-песчаной, бетонной, клеевой, грунтовочной и лакокрасочной смеси, герметика, монтажной пены, технологическая разметка и маркировка, этикетки, защитные и транспортировочные пленки, упаковочные материалы и иные следы строительного процесса. Такие загрязнения и следы не являются недостатком, если удаляются уборкой без ремонта или повреждения соответствующего элемента и не свидетельствуют о нарушении обязательных требований. Их удаление, уборку и мойку Участник выполняет самостоятельно и за свой счет, при необходимости с привлечением специализированной организации и соблюдением требований безопасности.</w:t>
      </w:r>
    </w:p>
    <w:p w14:paraId="7C2E943B" w14:textId="77777777" w:rsidR="00C97FF1" w:rsidRPr="00586B7A" w:rsidRDefault="00000000">
      <w:pPr>
        <w:ind w:firstLine="397"/>
        <w:rPr>
          <w:lang w:val="ru-RU"/>
        </w:rPr>
      </w:pPr>
      <w:r w:rsidRPr="00586B7A">
        <w:rPr>
          <w:lang w:val="ru-RU"/>
        </w:rPr>
        <w:t>14.7. Все оборудование, приборы, изделия и работы, которые прямо не перечислены в Приложении № 3, включая сантехнические приборы, смесители, ванну, душевое оборудование, унитаз, раковины, кухонную мебель и технику, газовый или электрический прибор для приготовления пищи, полотенцесушитель, осветительные приборы, крюки и закладные под светильники, постоянные розетки и выключатели, межкомнатные двери, телевизионные розетки и иные элементы, в состав Объекта не входят. Их приобретение, монтаж, подключение, пусконаладку, согласование и техническое обслуживание Участник осуществляет самостоятельно и за свой счет, а когда это требуется законом или правилами безопасности — исключительно с привлечением специализированных организаций.</w:t>
      </w:r>
    </w:p>
    <w:p w14:paraId="21F98A41" w14:textId="77777777" w:rsidR="00C97FF1" w:rsidRPr="00586B7A" w:rsidRDefault="00000000">
      <w:pPr>
        <w:ind w:firstLine="397"/>
        <w:rPr>
          <w:lang w:val="ru-RU"/>
        </w:rPr>
      </w:pPr>
      <w:r w:rsidRPr="00586B7A">
        <w:rPr>
          <w:lang w:val="ru-RU"/>
        </w:rPr>
        <w:t xml:space="preserve">14.8. Гарантийная ответственность Застройщика не распространяется на недостатки и повреждения, если они возникли вследствие нормального износа и старения; естественной усадки, высыхания и температурно-влажностных деформаций в пределах допустимых требований; нарушения температурного, влажностного или вентиляционного режима; образования конденсата и плесени вследствие ненадлежащей эксплуатации; перегрузки конструкций; механического, химического, термического или иного воздействия; аварий и действий третьих лиц; деятельности управляющей, ресурсоснабжающей или иной организации после передачи; ненадлежащего ремонта, переустройства, перепланировки, отделочных или монтажных работ Участника либо привлеченных им лиц; сверления, штробления, крепления предметов и повреждения скрытых сетей; </w:t>
      </w:r>
      <w:r w:rsidRPr="00586B7A">
        <w:rPr>
          <w:lang w:val="ru-RU"/>
        </w:rPr>
        <w:lastRenderedPageBreak/>
        <w:t>вмешательства в окна, фасад, Летнее помещение, гидроизоляцию, вентиляцию, отопление, водоснабжение, канализацию, газоснабжение, электроснабжение и иные инженерные системы; установки не предусмотренного Договором оборудования; нарушения инструкции по эксплуатации, паспортов изготовителей и обязательных правил обслуживания; несвоевременного принятия мер по предотвращению увеличения вреда.</w:t>
      </w:r>
    </w:p>
    <w:p w14:paraId="7D39ABF6" w14:textId="77777777" w:rsidR="00C97FF1" w:rsidRPr="00586B7A" w:rsidRDefault="00000000">
      <w:pPr>
        <w:ind w:firstLine="397"/>
        <w:rPr>
          <w:lang w:val="ru-RU"/>
        </w:rPr>
      </w:pPr>
      <w:r w:rsidRPr="00586B7A">
        <w:rPr>
          <w:lang w:val="ru-RU"/>
        </w:rPr>
        <w:t>14.9. Участник обязан незамедлительно принять разумные меры к предотвращению увеличения ущерба, прекратить эксплуатацию неисправного элемента, письменно сообщить Застройщику о выявленном недостатке с указанием места, характера, даты и обстоятельств обнаружения, по возможности приложить фото- и видеоматериалы и обеспечить доступ для осмотра, диагностики и выполнения работ. Необоснованный недопуск, изменение или уничтожение спорного элемента до осмотра учитываются при установлении причин недостатка и размера ответственности в соответствии с законом.</w:t>
      </w:r>
    </w:p>
    <w:p w14:paraId="28870018" w14:textId="77777777" w:rsidR="00C97FF1" w:rsidRPr="00586B7A" w:rsidRDefault="00000000">
      <w:pPr>
        <w:ind w:firstLine="397"/>
        <w:rPr>
          <w:lang w:val="ru-RU"/>
        </w:rPr>
      </w:pPr>
      <w:r w:rsidRPr="00586B7A">
        <w:rPr>
          <w:lang w:val="ru-RU"/>
        </w:rPr>
        <w:t>14.10. До предоставления Застройщику разумной возможности осмотра и исполнения гарантийных обязанностей Участник не должен самостоятельно устранять спорный недостаток или поручать его устранение третьим лицам, кроме неотложных аварийных мер, необходимых для предотвращения вреда людям или имуществу. Участник обязан зафиксировать состояние элемента до аварийного вмешательства и сохранить подтверждающие документы.</w:t>
      </w:r>
    </w:p>
    <w:p w14:paraId="5E1B58C8" w14:textId="77777777" w:rsidR="00C97FF1" w:rsidRPr="00586B7A" w:rsidRDefault="00000000">
      <w:pPr>
        <w:ind w:firstLine="397"/>
        <w:rPr>
          <w:lang w:val="ru-RU"/>
        </w:rPr>
      </w:pPr>
      <w:r w:rsidRPr="00586B7A">
        <w:rPr>
          <w:lang w:val="ru-RU"/>
        </w:rPr>
        <w:t>14.11. В отношении подтвержденного недостатка, не являющегося существенным, Стороны в соответствии с частью 2 статьи 7 Закона № 214-ФЗ устанавливают первоочередной способ урегулирования — безвозмездное устранение недостатка Застройщиком в согласованный разумный срок. До истечения этого срока Участник обязан предоставить Застройщику возможность исполнить указанную обязанность. Требования о соразмерном уменьшении Цены или возмещении расходов рассматриваются в случаях и порядке, предусмотренных законом, в том числе при отказе Застройщика либо неисполнении им согласованной обязанности в установленный срок.</w:t>
      </w:r>
    </w:p>
    <w:p w14:paraId="5A29D61C" w14:textId="77777777" w:rsidR="00C97FF1" w:rsidRPr="00586B7A" w:rsidRDefault="00000000">
      <w:pPr>
        <w:ind w:firstLine="397"/>
        <w:rPr>
          <w:lang w:val="ru-RU"/>
        </w:rPr>
      </w:pPr>
      <w:r w:rsidRPr="00586B7A">
        <w:rPr>
          <w:lang w:val="ru-RU"/>
        </w:rPr>
        <w:t>14.12. Срок устранения подтвержденного недостатка согласовывается Сторонами в соответствии с Законом № 214-ФЗ с учетом характера и технологии работ, сезонности, необходимости изготовления или заказа материалов и оборудования, получения доступа, согласований и соблюдения обязательных технологических перерывов. Участник обязан принять результат устранения недостатка и подписать соответствующий документ либо представить мотивированные замечания.</w:t>
      </w:r>
    </w:p>
    <w:p w14:paraId="1207C7C4" w14:textId="77777777" w:rsidR="00C97FF1" w:rsidRPr="00586B7A" w:rsidRDefault="00000000">
      <w:pPr>
        <w:ind w:firstLine="397"/>
        <w:rPr>
          <w:lang w:val="ru-RU"/>
        </w:rPr>
      </w:pPr>
      <w:r w:rsidRPr="00586B7A">
        <w:rPr>
          <w:lang w:val="ru-RU"/>
        </w:rPr>
        <w:t>14.13. Застройщик передает Участнику инструкцию по эксплуатации Квартиры. Требования инструкции, паспортов и руководств изготовителей, а также обязательные правила управляющей организации подлежат соблюдению для безопасной эксплуатации. Их нарушение исключает гарантийную ответственность в той части, в которой находится в причинной связи с возникшим недостатком.</w:t>
      </w:r>
    </w:p>
    <w:p w14:paraId="4F876AA4" w14:textId="77777777" w:rsidR="00C97FF1" w:rsidRDefault="00000000">
      <w:pPr>
        <w:ind w:firstLine="397"/>
        <w:rPr>
          <w:lang w:val="ru-RU"/>
        </w:rPr>
      </w:pPr>
      <w:r>
        <w:rPr>
          <w:lang w:val="ru-RU"/>
        </w:rPr>
        <w:t xml:space="preserve">14.14. </w:t>
      </w:r>
      <w:r w:rsidRPr="00586B7A">
        <w:rPr>
          <w:lang w:val="ru-RU"/>
        </w:rPr>
        <w:t>При уступке прав и последующем отчуждении Квартиры Участник обязан письменно уведомить правопреемника о</w:t>
      </w:r>
      <w:r>
        <w:rPr>
          <w:lang w:val="ru-RU"/>
        </w:rPr>
        <w:t xml:space="preserve"> положениях, </w:t>
      </w:r>
      <w:r w:rsidRPr="00586B7A">
        <w:rPr>
          <w:lang w:val="ru-RU"/>
        </w:rPr>
        <w:t>предусмотренных настоящим разделом</w:t>
      </w:r>
      <w:r>
        <w:rPr>
          <w:lang w:val="ru-RU"/>
        </w:rPr>
        <w:t>.</w:t>
      </w:r>
    </w:p>
    <w:p w14:paraId="1912F783" w14:textId="77777777" w:rsidR="00C97FF1" w:rsidRPr="00586B7A" w:rsidRDefault="00000000">
      <w:pPr>
        <w:pStyle w:val="SectionHeading"/>
        <w:spacing w:before="0" w:after="0"/>
        <w:jc w:val="left"/>
        <w:rPr>
          <w:bCs/>
          <w:lang w:val="ru-RU"/>
        </w:rPr>
      </w:pPr>
      <w:r w:rsidRPr="00586B7A">
        <w:rPr>
          <w:bCs/>
          <w:lang w:val="ru-RU"/>
        </w:rPr>
        <w:t>15. УСТУПКА ПРАВ И ПЕРЕМЕНА ЛИЦ</w:t>
      </w:r>
    </w:p>
    <w:p w14:paraId="07AE1F94" w14:textId="77777777" w:rsidR="00C97FF1" w:rsidRPr="00586B7A" w:rsidRDefault="00000000">
      <w:pPr>
        <w:ind w:firstLine="397"/>
        <w:rPr>
          <w:lang w:val="ru-RU"/>
        </w:rPr>
      </w:pPr>
      <w:r w:rsidRPr="00586B7A">
        <w:rPr>
          <w:lang w:val="ru-RU"/>
        </w:rPr>
        <w:t>15.1. Уступка прав требований Участником допускается с момента государственной регистрации Договора до подписания передаточного акта (или иного документа о передаче) при полной уплате Цены либо одновременно с переводом долга на нового участника в порядке, установленном законом.</w:t>
      </w:r>
    </w:p>
    <w:p w14:paraId="3DFE3314" w14:textId="77777777" w:rsidR="00C97FF1" w:rsidRDefault="00000000">
      <w:pPr>
        <w:ind w:firstLine="397"/>
        <w:rPr>
          <w:lang w:val="ru-RU"/>
        </w:rPr>
      </w:pPr>
      <w:r w:rsidRPr="00586B7A">
        <w:rPr>
          <w:lang w:val="ru-RU"/>
        </w:rPr>
        <w:t>15.2. При полной оплате Цены отдельное согласие Застройщика на уступку не требуется, если иное прямо не следует из закона, кредитного договора или зарегистрированного обременения. Перевод непогашенного долга допускается только с предварительного письменного согласия Застройщика</w:t>
      </w:r>
      <w:r>
        <w:rPr>
          <w:lang w:val="ru-RU"/>
        </w:rPr>
        <w:t>.</w:t>
      </w:r>
    </w:p>
    <w:p w14:paraId="5BFA5696" w14:textId="77777777" w:rsidR="00C97FF1" w:rsidRPr="00586B7A" w:rsidRDefault="00000000">
      <w:pPr>
        <w:ind w:firstLine="397"/>
        <w:rPr>
          <w:lang w:val="ru-RU"/>
        </w:rPr>
      </w:pPr>
      <w:r w:rsidRPr="00586B7A">
        <w:rPr>
          <w:lang w:val="ru-RU"/>
        </w:rPr>
        <w:t>15.3. Участник обязан в течение 5 (пяти) рабочих дней после государственной регистрации уступки предоставить Застройщику ее копию, сведения и документы нового участника, контактные данные, а также обеспечить внесение изменений в договор счета эскроу и кредитную документацию.</w:t>
      </w:r>
    </w:p>
    <w:p w14:paraId="2DD8ADE8" w14:textId="77777777" w:rsidR="00C97FF1" w:rsidRPr="00586B7A" w:rsidRDefault="00000000">
      <w:pPr>
        <w:ind w:firstLine="397"/>
        <w:rPr>
          <w:lang w:val="ru-RU"/>
        </w:rPr>
      </w:pPr>
      <w:r w:rsidRPr="00586B7A">
        <w:rPr>
          <w:lang w:val="ru-RU"/>
        </w:rPr>
        <w:t>15.4. Новый участник принимает все права, обязанности, подтверждения, уведомления и согласия по Договору, включая условия о перерасчете площади, межевании и строительстве иных объектов Проекта, залоге в пользу ПАО Сбербанк, авиационном шуме, проектных изменениях, порядке приемки, степени готовности, временном отсутствии подачи коммунальных ресурсов при условиях пункта 6.6.4, отсутствии чистовой отделки и уборки, а также о наличии, правовом режиме, проектном размещении и правилах эксплуатации балконов, лоджий и террас. Участник обязан включить указание на принятие этих условий в договор уступки и передать новому участнику полученные от Застройщика документы и инструкцию по эксплуатации.</w:t>
      </w:r>
    </w:p>
    <w:p w14:paraId="6C9468F5" w14:textId="77777777" w:rsidR="00C97FF1" w:rsidRPr="00586B7A" w:rsidRDefault="00000000">
      <w:pPr>
        <w:ind w:firstLine="397"/>
        <w:rPr>
          <w:lang w:val="ru-RU"/>
        </w:rPr>
      </w:pPr>
      <w:r w:rsidRPr="00586B7A">
        <w:rPr>
          <w:lang w:val="ru-RU"/>
        </w:rPr>
        <w:t>15.5. Застройщик вправе уступать ПАО Сбербанк и (или) иному уполномоченному банку денежные и иные требования, передавать права в залог и совершать иные обеспечительные сделки, связанные с проектным финансированием и не изменяющие обязанность передать Объект. Замена застройщика и перевод его обязанности перед Участником допускаются только в порядке, предусмотренном законодательством.</w:t>
      </w:r>
    </w:p>
    <w:p w14:paraId="148B6A61" w14:textId="77777777" w:rsidR="00C97FF1" w:rsidRPr="00586B7A" w:rsidRDefault="00000000">
      <w:pPr>
        <w:pStyle w:val="SectionHeading"/>
        <w:spacing w:before="0" w:after="0"/>
        <w:jc w:val="left"/>
        <w:rPr>
          <w:bCs/>
          <w:lang w:val="ru-RU"/>
        </w:rPr>
      </w:pPr>
      <w:r w:rsidRPr="00586B7A">
        <w:rPr>
          <w:bCs/>
          <w:lang w:val="ru-RU"/>
        </w:rPr>
        <w:t>16. ОТВЕТСТВЕННОСТЬ СТОРОН И ОБСТОЯТЕЛЬСТВА НЕПРЕОДОЛИМОЙ СИЛЫ</w:t>
      </w:r>
    </w:p>
    <w:p w14:paraId="437CC9F4" w14:textId="77777777" w:rsidR="00C97FF1" w:rsidRPr="00586B7A" w:rsidRDefault="00000000">
      <w:pPr>
        <w:ind w:firstLine="397"/>
        <w:rPr>
          <w:lang w:val="ru-RU"/>
        </w:rPr>
      </w:pPr>
      <w:r w:rsidRPr="00586B7A">
        <w:rPr>
          <w:lang w:val="ru-RU"/>
        </w:rPr>
        <w:t>16.1. За нарушение обязательств Стороны несут ответственность в соответствии с Законом № 214-ФЗ, Гражданским кодексом Российской Федерации и иными применимыми нормами. Ничто в Договоре не исключает ответственность, которую запрещено исключать или ограничивать.</w:t>
      </w:r>
    </w:p>
    <w:p w14:paraId="255C70C1" w14:textId="77777777" w:rsidR="00C97FF1" w:rsidRPr="00586B7A" w:rsidRDefault="00000000">
      <w:pPr>
        <w:ind w:firstLine="397"/>
        <w:rPr>
          <w:lang w:val="ru-RU"/>
        </w:rPr>
      </w:pPr>
      <w:r w:rsidRPr="00586B7A">
        <w:rPr>
          <w:lang w:val="ru-RU"/>
        </w:rPr>
        <w:lastRenderedPageBreak/>
        <w:t>16.2. При просрочке оплаты Участник уплачивает законную неустойку. Застройщик вправе отказаться от Договора при единовременной просрочке более двух месяцев либо при систематическом нарушении графика в случаях и порядке, предусмотренных статьями 5 и 9 Закона № 214-ФЗ.</w:t>
      </w:r>
    </w:p>
    <w:p w14:paraId="665E7128" w14:textId="77777777" w:rsidR="00C97FF1" w:rsidRPr="00586B7A" w:rsidRDefault="00000000">
      <w:pPr>
        <w:ind w:firstLine="397"/>
        <w:rPr>
          <w:lang w:val="ru-RU"/>
        </w:rPr>
      </w:pPr>
      <w:r w:rsidRPr="00586B7A">
        <w:rPr>
          <w:lang w:val="ru-RU"/>
        </w:rPr>
        <w:t>16.3. Застройщик не отвечает за действия и решения банков, Росреестра, органов власти, ресурсоснабжающих и сетевых организаций, операторов связи, подрядчиков Участника и иных третьих лиц, если соответствующие последствия не вызваны виновным нарушением Застройщика и не входят в его императивную ответственность.</w:t>
      </w:r>
    </w:p>
    <w:p w14:paraId="5027EB97" w14:textId="77777777" w:rsidR="00C97FF1" w:rsidRPr="00586B7A" w:rsidRDefault="00000000">
      <w:pPr>
        <w:ind w:firstLine="397"/>
        <w:rPr>
          <w:lang w:val="ru-RU"/>
        </w:rPr>
      </w:pPr>
      <w:r w:rsidRPr="00586B7A">
        <w:rPr>
          <w:lang w:val="ru-RU"/>
        </w:rPr>
        <w:t>16.4. Участник возмещает документально подтвержденные расходы и вред, причиненные его самовольным вмешательством в конструкции и инженерные системы, недопуском для аварийных или гарантийных работ, нарушением правил эксплуатации или предоставлением недостоверных сведений, в пределах, допускаемых законом.</w:t>
      </w:r>
    </w:p>
    <w:p w14:paraId="2685D474" w14:textId="77777777" w:rsidR="00C97FF1" w:rsidRPr="00586B7A" w:rsidRDefault="00000000">
      <w:pPr>
        <w:ind w:firstLine="397"/>
        <w:rPr>
          <w:lang w:val="ru-RU"/>
        </w:rPr>
      </w:pPr>
      <w:r w:rsidRPr="00586B7A">
        <w:rPr>
          <w:lang w:val="ru-RU"/>
        </w:rPr>
        <w:t>16.5. Сторона освобождается от ответственности за неисполнение вследствие чрезвычайных и непредотвратимых при данных условиях обстоятельств, если докажет их наличие, влияние и принятие разумных мер. Отсутствие денежных средств, нарушение обязанностей контрагентами и обычные хозяйственные риски сами по себе не являются непреодолимой силой.</w:t>
      </w:r>
    </w:p>
    <w:p w14:paraId="77341C63" w14:textId="77777777" w:rsidR="00C97FF1" w:rsidRPr="00586B7A" w:rsidRDefault="00000000">
      <w:pPr>
        <w:ind w:firstLine="397"/>
        <w:rPr>
          <w:lang w:val="ru-RU"/>
        </w:rPr>
      </w:pPr>
      <w:r w:rsidRPr="00586B7A">
        <w:rPr>
          <w:lang w:val="ru-RU"/>
        </w:rPr>
        <w:t>16.6. Сторона, ссылающаяся на непреодолимую силу, уведомляет другую Сторону в разумный срок и предоставляет подтверждение компетентного органа при возможности. Срок исполнения продлевается только на период и в части фактического препятствия, если законом не установлено иное.</w:t>
      </w:r>
    </w:p>
    <w:p w14:paraId="2531EF4A" w14:textId="77777777" w:rsidR="00C97FF1" w:rsidRPr="00586B7A" w:rsidRDefault="00000000">
      <w:pPr>
        <w:pStyle w:val="SectionHeading"/>
        <w:spacing w:before="0" w:after="0"/>
        <w:jc w:val="left"/>
        <w:rPr>
          <w:lang w:val="ru-RU"/>
        </w:rPr>
      </w:pPr>
      <w:r w:rsidRPr="00586B7A">
        <w:rPr>
          <w:bCs/>
          <w:lang w:val="ru-RU"/>
        </w:rPr>
        <w:t>17. ИЗМЕНЕНИЕ И РАСТОРЖЕНИЕ ДОГОВОРА</w:t>
      </w:r>
    </w:p>
    <w:p w14:paraId="07B59DF6" w14:textId="77777777" w:rsidR="00C97FF1" w:rsidRPr="00586B7A" w:rsidRDefault="00000000">
      <w:pPr>
        <w:ind w:firstLine="397"/>
        <w:rPr>
          <w:lang w:val="ru-RU"/>
        </w:rPr>
      </w:pPr>
      <w:r w:rsidRPr="00586B7A">
        <w:rPr>
          <w:lang w:val="ru-RU"/>
        </w:rPr>
        <w:t>17.1. Изменение существенных условий Договора производится соглашением Сторон и подлежит государственной регистрации в случаях, установленных законом. Изменения, допустимые без соглашения по разделам 9–13, не являются односторонним изменением существенных условий.</w:t>
      </w:r>
    </w:p>
    <w:p w14:paraId="5D79A30F" w14:textId="77777777" w:rsidR="00C97FF1" w:rsidRPr="00586B7A" w:rsidRDefault="00000000">
      <w:pPr>
        <w:ind w:firstLine="397"/>
        <w:rPr>
          <w:lang w:val="ru-RU"/>
        </w:rPr>
      </w:pPr>
      <w:r w:rsidRPr="00586B7A">
        <w:rPr>
          <w:lang w:val="ru-RU"/>
        </w:rPr>
        <w:t>17.2. Участник вправе отказаться от Договора или требовать его расторжения исключительно по основаниям и в порядке, предусмотренным Законом № 214-ФЗ и иными федеральными законами. При надлежащем исполнении Застройщиком обязательств Участник не вправе на немотивированный внесудебный отказ.</w:t>
      </w:r>
    </w:p>
    <w:p w14:paraId="1E71553C" w14:textId="77777777" w:rsidR="00C97FF1" w:rsidRPr="00586B7A" w:rsidRDefault="00000000">
      <w:pPr>
        <w:ind w:firstLine="397"/>
        <w:rPr>
          <w:lang w:val="ru-RU"/>
        </w:rPr>
      </w:pPr>
      <w:r w:rsidRPr="00586B7A">
        <w:rPr>
          <w:lang w:val="ru-RU"/>
        </w:rPr>
        <w:t>17.3. Застройщик вправе отказаться от Договора при нарушении Участником оплаты только после направления предупреждения и соблюдения сроков и процедуры статьи 9 Закона № 214-ФЗ.</w:t>
      </w:r>
    </w:p>
    <w:p w14:paraId="7CDFB004" w14:textId="77777777" w:rsidR="00C97FF1" w:rsidRPr="00586B7A" w:rsidRDefault="00000000">
      <w:pPr>
        <w:ind w:firstLine="397"/>
        <w:rPr>
          <w:lang w:val="ru-RU"/>
        </w:rPr>
      </w:pPr>
      <w:r w:rsidRPr="00586B7A">
        <w:rPr>
          <w:lang w:val="ru-RU"/>
        </w:rPr>
        <w:t>17.4. При расторжении денежные средства со счета эскроу возвращаются Участнику Эскроу-агентом в установленном законом и договором счета эскроу порядке. Иные расчеты и проценты производятся по императивным нормам.</w:t>
      </w:r>
    </w:p>
    <w:p w14:paraId="2C7085C3" w14:textId="77777777" w:rsidR="00C97FF1" w:rsidRPr="00586B7A" w:rsidRDefault="00000000">
      <w:pPr>
        <w:ind w:firstLine="397"/>
        <w:rPr>
          <w:lang w:val="ru-RU"/>
        </w:rPr>
      </w:pPr>
      <w:r w:rsidRPr="00586B7A">
        <w:rPr>
          <w:lang w:val="ru-RU"/>
        </w:rPr>
        <w:t>17.5. Недействительность отдельного положения не влечет недействительность Договора в целом. Недействительное условие заменяется применимой нормой, наиболее близкой к законной экономической цели Сторон.</w:t>
      </w:r>
    </w:p>
    <w:p w14:paraId="73C84A80" w14:textId="77777777" w:rsidR="00C97FF1" w:rsidRPr="00586B7A" w:rsidRDefault="00000000">
      <w:pPr>
        <w:pStyle w:val="SectionHeading"/>
        <w:spacing w:before="0" w:after="0"/>
        <w:jc w:val="left"/>
        <w:rPr>
          <w:bCs/>
          <w:lang w:val="ru-RU"/>
        </w:rPr>
      </w:pPr>
      <w:r w:rsidRPr="00586B7A">
        <w:rPr>
          <w:bCs/>
          <w:lang w:val="ru-RU"/>
        </w:rPr>
        <w:t>18. УВЕДОМЛЕНИЯ И ЭЛЕКТРОННОЕ ВЗАИМОДЕЙСТВИЕ</w:t>
      </w:r>
    </w:p>
    <w:p w14:paraId="65DF0756" w14:textId="77777777" w:rsidR="00C97FF1" w:rsidRPr="00586B7A" w:rsidRDefault="00000000">
      <w:pPr>
        <w:ind w:firstLine="397"/>
        <w:rPr>
          <w:lang w:val="ru-RU"/>
        </w:rPr>
      </w:pPr>
      <w:r w:rsidRPr="00586B7A">
        <w:rPr>
          <w:lang w:val="ru-RU"/>
        </w:rPr>
        <w:t>18.1. Юридически значимые сообщения направляются по адресам и реквизитам, указанным в Договоре. Если закон требует заказного письма с описью вложения, личного вручения или иной специальной формы, применяется такая форма.</w:t>
      </w:r>
    </w:p>
    <w:p w14:paraId="38294B61" w14:textId="77777777" w:rsidR="00C97FF1" w:rsidRPr="00586B7A" w:rsidRDefault="00000000">
      <w:pPr>
        <w:ind w:firstLine="397"/>
        <w:rPr>
          <w:lang w:val="ru-RU"/>
        </w:rPr>
      </w:pPr>
      <w:r w:rsidRPr="00586B7A">
        <w:rPr>
          <w:lang w:val="ru-RU"/>
        </w:rPr>
        <w:t>18.2. Стороны дополнительно признают доказательственное значение сообщений, документов и файлов, направленных с согласованных адресов электронной почты, номеров телефонов и аккаунтов в мессенджерах, если можно установить отправителя, адресата, содержание и дату. Электронная переписка не заменяет государственную регистрацию соглашения, когда она обязательна.</w:t>
      </w:r>
    </w:p>
    <w:p w14:paraId="233D999D" w14:textId="77777777" w:rsidR="00C97FF1" w:rsidRPr="00586B7A" w:rsidRDefault="00000000">
      <w:pPr>
        <w:ind w:firstLine="397"/>
        <w:rPr>
          <w:lang w:val="ru-RU"/>
        </w:rPr>
      </w:pPr>
      <w:r w:rsidRPr="00586B7A">
        <w:rPr>
          <w:lang w:val="ru-RU"/>
        </w:rPr>
        <w:t>18.3. Участник обязан контролировать почту и электронные каналы, обеспечивать актуальность контактов. Риск последствий неполучения корреспонденции по причине неуведомления об изменении адреса или контактов несет Участник в пределах статьи 165.1 Гражданского кодекса Российской Федерации.</w:t>
      </w:r>
    </w:p>
    <w:p w14:paraId="0D3AD98E" w14:textId="77777777" w:rsidR="00C97FF1" w:rsidRPr="00586B7A" w:rsidRDefault="00000000">
      <w:pPr>
        <w:ind w:firstLine="397"/>
        <w:rPr>
          <w:lang w:val="ru-RU"/>
        </w:rPr>
      </w:pPr>
      <w:r w:rsidRPr="00586B7A">
        <w:rPr>
          <w:lang w:val="ru-RU"/>
        </w:rPr>
        <w:t>18.4. Договор и соглашения могут подписываться усиленными квалифицированными электронными подписями и представляться на государственную регистрацию в электронной форме.</w:t>
      </w:r>
    </w:p>
    <w:p w14:paraId="25B8D4EF" w14:textId="77777777" w:rsidR="00C97FF1" w:rsidRPr="00586B7A" w:rsidRDefault="00000000">
      <w:pPr>
        <w:pStyle w:val="SectionHeading"/>
        <w:spacing w:before="0" w:after="0"/>
        <w:jc w:val="left"/>
        <w:rPr>
          <w:bCs/>
          <w:lang w:val="ru-RU"/>
        </w:rPr>
      </w:pPr>
      <w:r w:rsidRPr="00586B7A">
        <w:rPr>
          <w:bCs/>
          <w:lang w:val="ru-RU"/>
        </w:rPr>
        <w:t>19. ПЕРСОНАЛЬНЫЕ ДАННЫЕ</w:t>
      </w:r>
    </w:p>
    <w:p w14:paraId="3ECD9F14" w14:textId="77777777" w:rsidR="00C97FF1" w:rsidRPr="00586B7A" w:rsidRDefault="00000000">
      <w:pPr>
        <w:ind w:firstLine="397"/>
        <w:rPr>
          <w:lang w:val="ru-RU"/>
        </w:rPr>
      </w:pPr>
      <w:r w:rsidRPr="00586B7A">
        <w:rPr>
          <w:lang w:val="ru-RU"/>
        </w:rPr>
        <w:t>19.1. Застройщик осуществляет обработку персональных данных Участника в объеме, необходимом для заключения, государственной регистрации и исполнения Договора, открытия и ведения счета эскроу, взаимодействия с банками и органом регистрации прав, передачи Квартиры, государственной регистрации права собственности, бухгалтерского и налогового учета, претензионной и гарантийной работы, на основаниях, предусмотренных Федеральным законом от 27.07.2006 № 152-ФЗ «О персональных данных», включая необходимость исполнения Договора и обязанностей, установленных законодательством.</w:t>
      </w:r>
    </w:p>
    <w:p w14:paraId="715C9C54" w14:textId="77777777" w:rsidR="00C97FF1" w:rsidRPr="00586B7A" w:rsidRDefault="00000000">
      <w:pPr>
        <w:ind w:firstLine="397"/>
        <w:rPr>
          <w:lang w:val="ru-RU"/>
        </w:rPr>
      </w:pPr>
      <w:r w:rsidRPr="00586B7A">
        <w:rPr>
          <w:lang w:val="ru-RU"/>
        </w:rPr>
        <w:t>19.2. В пределах, необходимых для указанных целей, персональные данные могут предоставляться Эскроу-агенту, кредитующим банкам, Росреестру, ППК «</w:t>
      </w:r>
      <w:proofErr w:type="spellStart"/>
      <w:r w:rsidRPr="00586B7A">
        <w:rPr>
          <w:lang w:val="ru-RU"/>
        </w:rPr>
        <w:t>Роскадастр</w:t>
      </w:r>
      <w:proofErr w:type="spellEnd"/>
      <w:r w:rsidRPr="00586B7A">
        <w:rPr>
          <w:lang w:val="ru-RU"/>
        </w:rPr>
        <w:t xml:space="preserve">», МФЦ, операторам электронной регистрации, нотариусам, кадастровым инженерам, подрядчикам, управляющей, ресурсоснабжающим и специализированным </w:t>
      </w:r>
      <w:r w:rsidRPr="00586B7A">
        <w:rPr>
          <w:lang w:val="ru-RU"/>
        </w:rPr>
        <w:lastRenderedPageBreak/>
        <w:t>организациям, а также иным лицам, участие которых объективно необходимо для исполнения Договора или требований закона, с соблюдением принципов достаточности, целевого характера и безопасности обработки.</w:t>
      </w:r>
    </w:p>
    <w:p w14:paraId="08E62919" w14:textId="77777777" w:rsidR="00C97FF1" w:rsidRPr="00586B7A" w:rsidRDefault="00000000">
      <w:pPr>
        <w:ind w:firstLine="397"/>
        <w:rPr>
          <w:lang w:val="ru-RU"/>
        </w:rPr>
      </w:pPr>
      <w:r w:rsidRPr="00586B7A">
        <w:rPr>
          <w:lang w:val="ru-RU"/>
        </w:rPr>
        <w:t>19.3. Если для отдельной цели обработка персональных данных не может осуществляться на основании закона или Договора и требует согласия Участника, такое согласие оформляется отдельным от Договора документом. Отказ от необязательной обработки не влияет на действительность Договора; непредоставление данных, без которых исполнение Договора или обязательного требования закона невозможно, влечет последствия, обусловленные объективной невозможностью совершить соответствующее действие.</w:t>
      </w:r>
    </w:p>
    <w:p w14:paraId="00C34AD3" w14:textId="77777777" w:rsidR="00C97FF1" w:rsidRPr="00586B7A" w:rsidRDefault="00000000">
      <w:pPr>
        <w:pStyle w:val="SectionHeading"/>
        <w:spacing w:before="0" w:after="0"/>
        <w:jc w:val="left"/>
        <w:rPr>
          <w:bCs/>
          <w:lang w:val="ru-RU"/>
        </w:rPr>
      </w:pPr>
      <w:r w:rsidRPr="00586B7A">
        <w:rPr>
          <w:bCs/>
          <w:lang w:val="ru-RU"/>
        </w:rPr>
        <w:t>20. ЗАКЛЮЧИТЕЛЬНЫЕ ПОЛОЖЕНИЯ</w:t>
      </w:r>
    </w:p>
    <w:p w14:paraId="5F1A309B" w14:textId="77777777" w:rsidR="00C97FF1" w:rsidRPr="00586B7A" w:rsidRDefault="00000000">
      <w:pPr>
        <w:ind w:firstLine="397"/>
        <w:rPr>
          <w:lang w:val="ru-RU"/>
        </w:rPr>
      </w:pPr>
      <w:r w:rsidRPr="00586B7A">
        <w:rPr>
          <w:lang w:val="ru-RU"/>
        </w:rPr>
        <w:t>20.1. Договор считается заключенным с момента государственной регистрации. До регистрации денежные средства в счет Цены Договора не вносятся, кроме действий, прямо допускаемых законодательством.</w:t>
      </w:r>
    </w:p>
    <w:p w14:paraId="0AC78DBE" w14:textId="77777777" w:rsidR="00C97FF1" w:rsidRPr="00586B7A" w:rsidRDefault="00000000">
      <w:pPr>
        <w:ind w:firstLine="397"/>
        <w:rPr>
          <w:lang w:val="ru-RU"/>
        </w:rPr>
      </w:pPr>
      <w:r w:rsidRPr="00586B7A">
        <w:rPr>
          <w:lang w:val="ru-RU"/>
        </w:rPr>
        <w:t>20.2. Договор содержит все согласованные условия. Предшествующая переписка и переговоры применяются только для толкования, если не противоречат подписанному тексту. Договор бронирования, при его наличии, является самостоятельным договором и не изменяет Цену Договора, кроме прямо согласованной скидки.</w:t>
      </w:r>
    </w:p>
    <w:p w14:paraId="24957264" w14:textId="77777777" w:rsidR="00C97FF1" w:rsidRPr="00586B7A" w:rsidRDefault="00000000">
      <w:pPr>
        <w:ind w:firstLine="397"/>
        <w:rPr>
          <w:lang w:val="ru-RU"/>
        </w:rPr>
      </w:pPr>
      <w:r w:rsidRPr="00586B7A">
        <w:rPr>
          <w:lang w:val="ru-RU"/>
        </w:rPr>
        <w:t>20.3. Споры разрешаются путем переговоров и направления претензии, а затем в суде по правилам подсудности, установленным законодательством. Договор не ограничивает право гражданина на выбор территориальной подсудности, предоставленное законом.</w:t>
      </w:r>
    </w:p>
    <w:p w14:paraId="14521AEE" w14:textId="77777777" w:rsidR="00C97FF1" w:rsidRPr="00586B7A" w:rsidRDefault="00000000">
      <w:pPr>
        <w:ind w:firstLine="397"/>
        <w:rPr>
          <w:lang w:val="ru-RU"/>
        </w:rPr>
      </w:pPr>
      <w:r w:rsidRPr="00586B7A">
        <w:rPr>
          <w:lang w:val="ru-RU"/>
        </w:rPr>
        <w:t>20.4. Участник подтверждает, что до подписания Договора ему понятны и им отдельно оценены условия: о Проектной общей площади Квартиры без учета площади Летних помещений, Проектной площади Квартиры с учетом полной площади Летних помещений без применения понижающих коэффициентов, Проектной и Фактической приведенных площадях Квартиры, а также о Проектной жилой площади Квартиры; порядке государственного кадастрового учета и отражения площади в ЕГРН; перерасчете Цены; допустимых проектных и строительных изменениях; составе и степени готовности Квартиры; временном отсутствии фактической подачи коммунальных ресурсов при условиях пункта 6.6.4; отсутствии чистовой отделки и уборки; выборе и замене материалов и оборудования; межевании и дальнейшей застройке территории; парковках; ипотеке в пользу ПАО Сбербанк; наличии, проектном размещении, режиме пользования и правилах эксплуатации балконов, лоджий и террас, включая террасы первого этажа, занимающие часть земельного участка; расположении в зоне, связанной с эксплуатацией аэродрома, и авиационном шуме. Указанные условия были прочитаны до подписания, изложены ясно и имеют существенное значение для формирования взаимных обязательств Сторон.</w:t>
      </w:r>
    </w:p>
    <w:p w14:paraId="2CDFE392" w14:textId="77777777" w:rsidR="00C97FF1" w:rsidRPr="00586B7A" w:rsidRDefault="00000000">
      <w:pPr>
        <w:ind w:firstLine="397"/>
        <w:rPr>
          <w:lang w:val="ru-RU"/>
        </w:rPr>
      </w:pPr>
      <w:r w:rsidRPr="00586B7A">
        <w:rPr>
          <w:lang w:val="ru-RU"/>
        </w:rPr>
        <w:t>20.5. Договор составлен в форме электронного документа. Приложения подписываются Сторонами и имеют равную юридическую силу с основным текстом.</w:t>
      </w:r>
    </w:p>
    <w:p w14:paraId="242A19FA" w14:textId="77777777" w:rsidR="00C97FF1" w:rsidRDefault="00000000">
      <w:pPr>
        <w:ind w:firstLine="397"/>
        <w:rPr>
          <w:b/>
          <w:bCs/>
        </w:rPr>
      </w:pPr>
      <w:r>
        <w:rPr>
          <w:b/>
          <w:bCs/>
        </w:rPr>
        <w:t>21. РЕКВИЗИТЫ И ПОДПИСИ СТОРОН</w:t>
      </w: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1"/>
      </w:tblGrid>
      <w:tr w:rsidR="00C97FF1" w14:paraId="0E530C77" w14:textId="77777777">
        <w:trPr>
          <w:cantSplit/>
          <w:jc w:val="center"/>
        </w:trPr>
        <w:tc>
          <w:tcPr>
            <w:tcW w:w="4961" w:type="dxa"/>
            <w:tcMar>
              <w:top w:w="60" w:type="dxa"/>
              <w:left w:w="80" w:type="dxa"/>
              <w:bottom w:w="60" w:type="dxa"/>
              <w:right w:w="80" w:type="dxa"/>
            </w:tcMar>
            <w:vAlign w:val="center"/>
          </w:tcPr>
          <w:p w14:paraId="7E335FA9" w14:textId="77777777" w:rsidR="00C97FF1" w:rsidRDefault="00000000">
            <w:pPr>
              <w:ind w:firstLine="0"/>
              <w:jc w:val="left"/>
            </w:pPr>
            <w:r>
              <w:rPr>
                <w:b/>
                <w:sz w:val="18"/>
              </w:rPr>
              <w:t>ЗАСТРОЙЩИК</w:t>
            </w:r>
          </w:p>
        </w:tc>
        <w:tc>
          <w:tcPr>
            <w:tcW w:w="4961" w:type="dxa"/>
            <w:tcMar>
              <w:top w:w="60" w:type="dxa"/>
              <w:left w:w="80" w:type="dxa"/>
              <w:bottom w:w="60" w:type="dxa"/>
              <w:right w:w="80" w:type="dxa"/>
            </w:tcMar>
            <w:vAlign w:val="center"/>
          </w:tcPr>
          <w:p w14:paraId="13E9E06A" w14:textId="77777777" w:rsidR="00C97FF1" w:rsidRDefault="00000000">
            <w:pPr>
              <w:ind w:firstLine="0"/>
              <w:jc w:val="left"/>
            </w:pPr>
            <w:r>
              <w:rPr>
                <w:b/>
                <w:sz w:val="18"/>
              </w:rPr>
              <w:t>УЧАСТНИК</w:t>
            </w:r>
          </w:p>
        </w:tc>
      </w:tr>
      <w:tr w:rsidR="00C97FF1" w:rsidRPr="00586B7A" w14:paraId="5A1AE65A" w14:textId="77777777">
        <w:trPr>
          <w:cantSplit/>
          <w:jc w:val="center"/>
        </w:trPr>
        <w:tc>
          <w:tcPr>
            <w:tcW w:w="4961" w:type="dxa"/>
            <w:tcMar>
              <w:top w:w="60" w:type="dxa"/>
              <w:left w:w="80" w:type="dxa"/>
              <w:bottom w:w="60" w:type="dxa"/>
              <w:right w:w="80" w:type="dxa"/>
            </w:tcMar>
          </w:tcPr>
          <w:p w14:paraId="2311EF6C" w14:textId="77777777" w:rsidR="00C97FF1" w:rsidRPr="00586B7A" w:rsidRDefault="00000000">
            <w:pPr>
              <w:ind w:firstLine="0"/>
              <w:jc w:val="left"/>
              <w:rPr>
                <w:lang w:val="ru-RU"/>
              </w:rPr>
            </w:pPr>
            <w:r w:rsidRPr="00586B7A">
              <w:rPr>
                <w:sz w:val="18"/>
                <w:lang w:val="ru-RU"/>
              </w:rPr>
              <w:t>ООО «Специализированный застройщик «ВОЯЖ»</w:t>
            </w:r>
            <w:r w:rsidRPr="00586B7A">
              <w:rPr>
                <w:sz w:val="18"/>
                <w:lang w:val="ru-RU"/>
              </w:rPr>
              <w:br/>
              <w:t>ИНН 3904068696, КПП 390601001</w:t>
            </w:r>
            <w:r w:rsidRPr="00586B7A">
              <w:rPr>
                <w:sz w:val="18"/>
                <w:lang w:val="ru-RU"/>
              </w:rPr>
              <w:br/>
              <w:t>ОГРН 1053900108910</w:t>
            </w:r>
            <w:r w:rsidRPr="00586B7A">
              <w:rPr>
                <w:sz w:val="18"/>
                <w:lang w:val="ru-RU"/>
              </w:rPr>
              <w:br/>
              <w:t>Адрес: 236011, Калининградская обл., г. Калининград, ул. Инженерная, д. 7, кв. 46</w:t>
            </w:r>
            <w:r w:rsidRPr="00586B7A">
              <w:rPr>
                <w:sz w:val="18"/>
                <w:lang w:val="ru-RU"/>
              </w:rPr>
              <w:br/>
              <w:t>Банк: Калининградское отделение № 8626 ПАО Сбербанк</w:t>
            </w:r>
            <w:r w:rsidRPr="00586B7A">
              <w:rPr>
                <w:sz w:val="18"/>
                <w:lang w:val="ru-RU"/>
              </w:rPr>
              <w:br/>
              <w:t>р/с 40702810420000008201</w:t>
            </w:r>
            <w:r w:rsidRPr="00586B7A">
              <w:rPr>
                <w:sz w:val="18"/>
                <w:lang w:val="ru-RU"/>
              </w:rPr>
              <w:br/>
              <w:t>к/с 30101810100000000634</w:t>
            </w:r>
            <w:r w:rsidRPr="00586B7A">
              <w:rPr>
                <w:sz w:val="18"/>
                <w:lang w:val="ru-RU"/>
              </w:rPr>
              <w:br/>
              <w:t>БИК 042748634</w:t>
            </w:r>
            <w:r w:rsidRPr="00586B7A">
              <w:rPr>
                <w:sz w:val="18"/>
                <w:lang w:val="ru-RU"/>
              </w:rPr>
              <w:br/>
              <w:t>Тел.: +7 911 499 94 24</w:t>
            </w:r>
            <w:r w:rsidRPr="00586B7A">
              <w:rPr>
                <w:sz w:val="18"/>
                <w:lang w:val="ru-RU"/>
              </w:rPr>
              <w:br/>
            </w:r>
            <w:r w:rsidRPr="00586B7A">
              <w:rPr>
                <w:sz w:val="18"/>
                <w:lang w:val="ru-RU"/>
              </w:rPr>
              <w:br/>
            </w:r>
            <w:r w:rsidRPr="00586B7A">
              <w:rPr>
                <w:sz w:val="18"/>
                <w:lang w:val="ru-RU"/>
              </w:rPr>
              <w:br/>
              <w:t>Генеральный директор</w:t>
            </w:r>
            <w:r w:rsidRPr="00586B7A">
              <w:rPr>
                <w:sz w:val="18"/>
                <w:lang w:val="ru-RU"/>
              </w:rPr>
              <w:br/>
              <w:t>______________ / Корягина М. С. /</w:t>
            </w:r>
          </w:p>
        </w:tc>
        <w:tc>
          <w:tcPr>
            <w:tcW w:w="4961" w:type="dxa"/>
            <w:tcMar>
              <w:top w:w="60" w:type="dxa"/>
              <w:left w:w="80" w:type="dxa"/>
              <w:bottom w:w="60" w:type="dxa"/>
              <w:right w:w="80" w:type="dxa"/>
            </w:tcMar>
          </w:tcPr>
          <w:p w14:paraId="021AD2F0" w14:textId="77777777" w:rsidR="00C97FF1" w:rsidRPr="00586B7A" w:rsidRDefault="00000000">
            <w:pPr>
              <w:ind w:firstLine="0"/>
              <w:jc w:val="left"/>
              <w:rPr>
                <w:lang w:val="ru-RU"/>
              </w:rPr>
            </w:pPr>
            <w:r w:rsidRPr="00586B7A">
              <w:rPr>
                <w:b/>
                <w:sz w:val="18"/>
                <w:highlight w:val="yellow"/>
                <w:lang w:val="ru-RU"/>
              </w:rPr>
              <w:t>[ЗАПОЛНИТЬ: Ф. И. О.]</w:t>
            </w:r>
            <w:r w:rsidRPr="00586B7A">
              <w:rPr>
                <w:sz w:val="18"/>
                <w:lang w:val="ru-RU"/>
              </w:rPr>
              <w:br/>
              <w:t xml:space="preserve">Дата рождения: </w:t>
            </w:r>
            <w:r w:rsidRPr="00586B7A">
              <w:rPr>
                <w:b/>
                <w:sz w:val="18"/>
                <w:highlight w:val="yellow"/>
                <w:lang w:val="ru-RU"/>
              </w:rPr>
              <w:t>[ЗАПОЛНИТЬ]</w:t>
            </w:r>
            <w:r w:rsidRPr="00586B7A">
              <w:rPr>
                <w:sz w:val="18"/>
                <w:lang w:val="ru-RU"/>
              </w:rPr>
              <w:br/>
              <w:t xml:space="preserve">Паспорт: </w:t>
            </w:r>
            <w:r w:rsidRPr="00586B7A">
              <w:rPr>
                <w:b/>
                <w:sz w:val="18"/>
                <w:highlight w:val="yellow"/>
                <w:lang w:val="ru-RU"/>
              </w:rPr>
              <w:t>[ЗАПОЛНИТЬ]</w:t>
            </w:r>
            <w:r w:rsidRPr="00586B7A">
              <w:rPr>
                <w:sz w:val="18"/>
                <w:lang w:val="ru-RU"/>
              </w:rPr>
              <w:br/>
              <w:t xml:space="preserve">Адрес регистрации: </w:t>
            </w:r>
            <w:r w:rsidRPr="00586B7A">
              <w:rPr>
                <w:b/>
                <w:sz w:val="18"/>
                <w:highlight w:val="yellow"/>
                <w:lang w:val="ru-RU"/>
              </w:rPr>
              <w:t>[ЗАПОЛНИТЬ]</w:t>
            </w:r>
            <w:r w:rsidRPr="00586B7A">
              <w:rPr>
                <w:sz w:val="18"/>
                <w:lang w:val="ru-RU"/>
              </w:rPr>
              <w:br/>
              <w:t xml:space="preserve">Почтовый адрес: </w:t>
            </w:r>
            <w:r w:rsidRPr="00586B7A">
              <w:rPr>
                <w:b/>
                <w:sz w:val="18"/>
                <w:highlight w:val="yellow"/>
                <w:lang w:val="ru-RU"/>
              </w:rPr>
              <w:t>[ЗАПОЛНИТЬ]</w:t>
            </w:r>
            <w:r w:rsidRPr="00586B7A">
              <w:rPr>
                <w:sz w:val="18"/>
                <w:lang w:val="ru-RU"/>
              </w:rPr>
              <w:br/>
              <w:t xml:space="preserve">СНИЛС: </w:t>
            </w:r>
            <w:r w:rsidRPr="00586B7A">
              <w:rPr>
                <w:b/>
                <w:sz w:val="18"/>
                <w:highlight w:val="yellow"/>
                <w:lang w:val="ru-RU"/>
              </w:rPr>
              <w:t>[ЗАПОЛНИТЬ]</w:t>
            </w:r>
            <w:r w:rsidRPr="00586B7A">
              <w:rPr>
                <w:sz w:val="18"/>
                <w:lang w:val="ru-RU"/>
              </w:rPr>
              <w:br/>
              <w:t xml:space="preserve">ИНН: </w:t>
            </w:r>
            <w:r w:rsidRPr="00586B7A">
              <w:rPr>
                <w:b/>
                <w:sz w:val="18"/>
                <w:highlight w:val="yellow"/>
                <w:lang w:val="ru-RU"/>
              </w:rPr>
              <w:t>[ЗАПОЛНИТЬ]</w:t>
            </w:r>
            <w:r w:rsidRPr="00586B7A">
              <w:rPr>
                <w:sz w:val="18"/>
                <w:lang w:val="ru-RU"/>
              </w:rPr>
              <w:br/>
              <w:t xml:space="preserve">Тел.: </w:t>
            </w:r>
            <w:r w:rsidRPr="00586B7A">
              <w:rPr>
                <w:b/>
                <w:sz w:val="18"/>
                <w:highlight w:val="yellow"/>
                <w:lang w:val="ru-RU"/>
              </w:rPr>
              <w:t>[ЗАПОЛНИТЬ]</w:t>
            </w:r>
            <w:r w:rsidRPr="00586B7A">
              <w:rPr>
                <w:sz w:val="18"/>
                <w:lang w:val="ru-RU"/>
              </w:rPr>
              <w:br/>
            </w:r>
            <w:r>
              <w:rPr>
                <w:sz w:val="18"/>
              </w:rPr>
              <w:t>E</w:t>
            </w:r>
            <w:r w:rsidRPr="00586B7A">
              <w:rPr>
                <w:sz w:val="18"/>
                <w:lang w:val="ru-RU"/>
              </w:rPr>
              <w:t>-</w:t>
            </w:r>
            <w:r>
              <w:rPr>
                <w:sz w:val="18"/>
              </w:rPr>
              <w:t>mail</w:t>
            </w:r>
            <w:r w:rsidRPr="00586B7A">
              <w:rPr>
                <w:sz w:val="18"/>
                <w:lang w:val="ru-RU"/>
              </w:rPr>
              <w:t xml:space="preserve">: </w:t>
            </w:r>
            <w:r w:rsidRPr="00586B7A">
              <w:rPr>
                <w:b/>
                <w:sz w:val="18"/>
                <w:highlight w:val="yellow"/>
                <w:lang w:val="ru-RU"/>
              </w:rPr>
              <w:t>[ЗАПОЛНИТЬ]</w:t>
            </w:r>
            <w:r w:rsidRPr="00586B7A">
              <w:rPr>
                <w:sz w:val="18"/>
                <w:lang w:val="ru-RU"/>
              </w:rPr>
              <w:br/>
            </w:r>
            <w:r w:rsidRPr="00586B7A">
              <w:rPr>
                <w:sz w:val="18"/>
                <w:lang w:val="ru-RU"/>
              </w:rPr>
              <w:br/>
              <w:t xml:space="preserve">______________ / </w:t>
            </w:r>
            <w:r w:rsidRPr="00586B7A">
              <w:rPr>
                <w:b/>
                <w:sz w:val="18"/>
                <w:highlight w:val="yellow"/>
                <w:lang w:val="ru-RU"/>
              </w:rPr>
              <w:t>[Ф. И. О. полностью]</w:t>
            </w:r>
            <w:r w:rsidRPr="00586B7A">
              <w:rPr>
                <w:sz w:val="18"/>
                <w:lang w:val="ru-RU"/>
              </w:rPr>
              <w:t xml:space="preserve"> /</w:t>
            </w:r>
          </w:p>
        </w:tc>
      </w:tr>
    </w:tbl>
    <w:p w14:paraId="5503E822" w14:textId="77777777" w:rsidR="00C97FF1" w:rsidRPr="00586B7A" w:rsidRDefault="00000000">
      <w:pPr>
        <w:ind w:firstLine="397"/>
        <w:rPr>
          <w:lang w:val="ru-RU"/>
        </w:rPr>
      </w:pPr>
      <w:r w:rsidRPr="00586B7A">
        <w:rPr>
          <w:lang w:val="ru-RU"/>
        </w:rPr>
        <w:br w:type="page"/>
      </w:r>
    </w:p>
    <w:p w14:paraId="11ED3E3D" w14:textId="77777777" w:rsidR="00C97FF1" w:rsidRPr="00586B7A" w:rsidRDefault="00000000">
      <w:pPr>
        <w:pStyle w:val="AnnexHeading"/>
        <w:spacing w:before="0" w:after="0"/>
        <w:jc w:val="right"/>
        <w:rPr>
          <w:lang w:val="ru-RU"/>
        </w:rPr>
      </w:pPr>
      <w:r w:rsidRPr="00586B7A">
        <w:rPr>
          <w:b w:val="0"/>
          <w:lang w:val="ru-RU"/>
        </w:rPr>
        <w:lastRenderedPageBreak/>
        <w:t>Приложение № 1</w:t>
      </w:r>
      <w:r w:rsidRPr="00586B7A">
        <w:rPr>
          <w:b w:val="0"/>
          <w:lang w:val="ru-RU"/>
        </w:rPr>
        <w:br/>
        <w:t xml:space="preserve">к Договору участия в долевом строительстве № </w:t>
      </w:r>
      <w:r w:rsidRPr="00586B7A">
        <w:rPr>
          <w:highlight w:val="yellow"/>
          <w:lang w:val="ru-RU"/>
        </w:rPr>
        <w:t>[___]</w:t>
      </w:r>
      <w:r w:rsidRPr="00586B7A">
        <w:rPr>
          <w:b w:val="0"/>
          <w:lang w:val="ru-RU"/>
        </w:rPr>
        <w:t xml:space="preserve"> от </w:t>
      </w:r>
      <w:r w:rsidRPr="00586B7A">
        <w:rPr>
          <w:highlight w:val="yellow"/>
          <w:lang w:val="ru-RU"/>
        </w:rPr>
        <w:t>[ЗАПОЛНИТЬ]</w:t>
      </w:r>
    </w:p>
    <w:p w14:paraId="5579747D" w14:textId="77777777" w:rsidR="00C97FF1" w:rsidRPr="00586B7A" w:rsidRDefault="00C97FF1">
      <w:pPr>
        <w:pStyle w:val="AnnexHeading"/>
        <w:spacing w:before="0" w:after="0"/>
        <w:rPr>
          <w:b w:val="0"/>
          <w:lang w:val="ru-RU"/>
        </w:rPr>
      </w:pPr>
    </w:p>
    <w:p w14:paraId="2F76C072" w14:textId="77777777" w:rsidR="00C97FF1" w:rsidRDefault="00000000">
      <w:pPr>
        <w:pStyle w:val="AnnexHeading"/>
        <w:spacing w:before="0" w:after="0"/>
        <w:rPr>
          <w:bCs/>
        </w:rPr>
      </w:pPr>
      <w:r>
        <w:rPr>
          <w:bCs/>
        </w:rPr>
        <w:t>ИНДИВИДУАЛЬНЫЕ УСЛОВИЯ И ХАРАКТЕРИСТИКИ ОБЪЕКТА</w:t>
      </w:r>
    </w:p>
    <w:tbl>
      <w:tblPr>
        <w:tblStyle w:val="af6"/>
        <w:tblW w:w="0" w:type="auto"/>
        <w:jc w:val="center"/>
        <w:tblLook w:val="04A0" w:firstRow="1" w:lastRow="0" w:firstColumn="1" w:lastColumn="0" w:noHBand="0" w:noVBand="1"/>
      </w:tblPr>
      <w:tblGrid>
        <w:gridCol w:w="4535"/>
        <w:gridCol w:w="5386"/>
      </w:tblGrid>
      <w:tr w:rsidR="00C97FF1" w14:paraId="7096ED63" w14:textId="77777777">
        <w:trPr>
          <w:cantSplit/>
          <w:tblHeader/>
          <w:jc w:val="center"/>
        </w:trPr>
        <w:tc>
          <w:tcPr>
            <w:tcW w:w="4535" w:type="dxa"/>
            <w:tcMar>
              <w:top w:w="60" w:type="dxa"/>
              <w:left w:w="80" w:type="dxa"/>
              <w:bottom w:w="60" w:type="dxa"/>
              <w:right w:w="80" w:type="dxa"/>
            </w:tcMar>
            <w:vAlign w:val="center"/>
          </w:tcPr>
          <w:p w14:paraId="79C19181" w14:textId="77777777" w:rsidR="00C97FF1" w:rsidRDefault="00000000">
            <w:pPr>
              <w:ind w:firstLine="0"/>
              <w:jc w:val="left"/>
            </w:pPr>
            <w:proofErr w:type="spellStart"/>
            <w:r>
              <w:rPr>
                <w:b/>
                <w:sz w:val="18"/>
              </w:rPr>
              <w:t>Показатель</w:t>
            </w:r>
            <w:proofErr w:type="spellEnd"/>
          </w:p>
        </w:tc>
        <w:tc>
          <w:tcPr>
            <w:tcW w:w="5386" w:type="dxa"/>
            <w:tcMar>
              <w:top w:w="60" w:type="dxa"/>
              <w:left w:w="80" w:type="dxa"/>
              <w:bottom w:w="60" w:type="dxa"/>
              <w:right w:w="80" w:type="dxa"/>
            </w:tcMar>
            <w:vAlign w:val="center"/>
          </w:tcPr>
          <w:p w14:paraId="11F7F5A1" w14:textId="77777777" w:rsidR="00C97FF1" w:rsidRDefault="00000000">
            <w:pPr>
              <w:ind w:firstLine="0"/>
              <w:jc w:val="left"/>
            </w:pPr>
            <w:proofErr w:type="spellStart"/>
            <w:r>
              <w:rPr>
                <w:b/>
                <w:sz w:val="18"/>
              </w:rPr>
              <w:t>Значение</w:t>
            </w:r>
            <w:proofErr w:type="spellEnd"/>
          </w:p>
        </w:tc>
      </w:tr>
      <w:tr w:rsidR="00C97FF1" w:rsidRPr="00586B7A" w14:paraId="2E437E87" w14:textId="77777777">
        <w:trPr>
          <w:cantSplit/>
          <w:jc w:val="center"/>
        </w:trPr>
        <w:tc>
          <w:tcPr>
            <w:tcW w:w="4535" w:type="dxa"/>
            <w:tcMar>
              <w:top w:w="60" w:type="dxa"/>
              <w:left w:w="80" w:type="dxa"/>
              <w:bottom w:w="60" w:type="dxa"/>
              <w:right w:w="80" w:type="dxa"/>
            </w:tcMar>
            <w:vAlign w:val="center"/>
          </w:tcPr>
          <w:p w14:paraId="691DEF3D" w14:textId="77777777" w:rsidR="00C97FF1" w:rsidRDefault="00000000">
            <w:pPr>
              <w:ind w:firstLine="0"/>
              <w:jc w:val="left"/>
            </w:pPr>
            <w:r>
              <w:rPr>
                <w:sz w:val="18"/>
                <w:lang w:val="ru-RU"/>
              </w:rPr>
              <w:t>Н</w:t>
            </w:r>
            <w:proofErr w:type="spellStart"/>
            <w:r>
              <w:rPr>
                <w:sz w:val="18"/>
              </w:rPr>
              <w:t>аименование</w:t>
            </w:r>
            <w:proofErr w:type="spellEnd"/>
            <w:r>
              <w:rPr>
                <w:sz w:val="18"/>
              </w:rPr>
              <w:t xml:space="preserve"> </w:t>
            </w:r>
            <w:proofErr w:type="spellStart"/>
            <w:r>
              <w:rPr>
                <w:sz w:val="18"/>
              </w:rPr>
              <w:t>проекта</w:t>
            </w:r>
            <w:proofErr w:type="spellEnd"/>
          </w:p>
        </w:tc>
        <w:tc>
          <w:tcPr>
            <w:tcW w:w="5386" w:type="dxa"/>
            <w:tcMar>
              <w:top w:w="60" w:type="dxa"/>
              <w:left w:w="80" w:type="dxa"/>
              <w:bottom w:w="60" w:type="dxa"/>
              <w:right w:w="80" w:type="dxa"/>
            </w:tcMar>
            <w:vAlign w:val="center"/>
          </w:tcPr>
          <w:p w14:paraId="3C6FF62A" w14:textId="77777777" w:rsidR="00C97FF1" w:rsidRDefault="00000000">
            <w:pPr>
              <w:ind w:firstLine="0"/>
              <w:jc w:val="left"/>
              <w:rPr>
                <w:lang w:val="ru-RU"/>
              </w:rPr>
            </w:pPr>
            <w:r w:rsidRPr="00586B7A">
              <w:rPr>
                <w:sz w:val="18"/>
                <w:lang w:val="ru-RU"/>
              </w:rPr>
              <w:t xml:space="preserve">«Квартал малоэтажных многоквартирных жилых </w:t>
            </w:r>
            <w:proofErr w:type="spellStart"/>
            <w:r w:rsidRPr="00586B7A">
              <w:rPr>
                <w:sz w:val="18"/>
                <w:lang w:val="ru-RU"/>
              </w:rPr>
              <w:t>домов</w:t>
            </w:r>
            <w:proofErr w:type="gramStart"/>
            <w:r w:rsidRPr="00586B7A">
              <w:rPr>
                <w:sz w:val="18"/>
                <w:lang w:val="ru-RU"/>
              </w:rPr>
              <w:t>»</w:t>
            </w:r>
            <w:r>
              <w:rPr>
                <w:sz w:val="18"/>
                <w:lang w:val="ru-RU"/>
              </w:rPr>
              <w:t>.</w:t>
            </w:r>
            <w:r w:rsidRPr="00586B7A">
              <w:rPr>
                <w:sz w:val="18"/>
                <w:lang w:val="ru-RU"/>
              </w:rPr>
              <w:t>Жилой</w:t>
            </w:r>
            <w:proofErr w:type="spellEnd"/>
            <w:proofErr w:type="gramEnd"/>
            <w:r w:rsidRPr="00586B7A">
              <w:rPr>
                <w:sz w:val="18"/>
                <w:lang w:val="ru-RU"/>
              </w:rPr>
              <w:t xml:space="preserve"> комплекс «Холмы»</w:t>
            </w:r>
          </w:p>
        </w:tc>
      </w:tr>
      <w:tr w:rsidR="00C97FF1" w:rsidRPr="00586B7A" w14:paraId="6C5636B8" w14:textId="77777777">
        <w:trPr>
          <w:cantSplit/>
          <w:jc w:val="center"/>
        </w:trPr>
        <w:tc>
          <w:tcPr>
            <w:tcW w:w="4535" w:type="dxa"/>
            <w:tcMar>
              <w:top w:w="60" w:type="dxa"/>
              <w:left w:w="80" w:type="dxa"/>
              <w:bottom w:w="60" w:type="dxa"/>
              <w:right w:w="80" w:type="dxa"/>
            </w:tcMar>
            <w:vAlign w:val="center"/>
          </w:tcPr>
          <w:p w14:paraId="6E59CFA4" w14:textId="77777777" w:rsidR="00C97FF1" w:rsidRDefault="00000000">
            <w:pPr>
              <w:ind w:firstLine="0"/>
              <w:jc w:val="left"/>
            </w:pPr>
            <w:proofErr w:type="spellStart"/>
            <w:r>
              <w:rPr>
                <w:sz w:val="18"/>
              </w:rPr>
              <w:t>Строительный</w:t>
            </w:r>
            <w:proofErr w:type="spellEnd"/>
            <w:r>
              <w:rPr>
                <w:sz w:val="18"/>
              </w:rPr>
              <w:t xml:space="preserve"> </w:t>
            </w:r>
            <w:proofErr w:type="spellStart"/>
            <w:r>
              <w:rPr>
                <w:sz w:val="18"/>
              </w:rPr>
              <w:t>адрес</w:t>
            </w:r>
            <w:proofErr w:type="spellEnd"/>
          </w:p>
        </w:tc>
        <w:tc>
          <w:tcPr>
            <w:tcW w:w="5386" w:type="dxa"/>
            <w:tcMar>
              <w:top w:w="60" w:type="dxa"/>
              <w:left w:w="80" w:type="dxa"/>
              <w:bottom w:w="60" w:type="dxa"/>
              <w:right w:w="80" w:type="dxa"/>
            </w:tcMar>
            <w:vAlign w:val="center"/>
          </w:tcPr>
          <w:p w14:paraId="067FB52D" w14:textId="77777777" w:rsidR="00C97FF1" w:rsidRPr="00586B7A" w:rsidRDefault="00000000">
            <w:pPr>
              <w:ind w:firstLine="0"/>
              <w:jc w:val="left"/>
              <w:rPr>
                <w:lang w:val="ru-RU"/>
              </w:rPr>
            </w:pPr>
            <w:r w:rsidRPr="00586B7A">
              <w:rPr>
                <w:sz w:val="18"/>
                <w:lang w:val="ru-RU"/>
              </w:rPr>
              <w:t xml:space="preserve">Калининградская область, Зеленоградский муниципальный округ, п. </w:t>
            </w:r>
            <w:proofErr w:type="spellStart"/>
            <w:r w:rsidRPr="00586B7A">
              <w:rPr>
                <w:sz w:val="18"/>
                <w:lang w:val="ru-RU"/>
              </w:rPr>
              <w:t>Холмогоровка</w:t>
            </w:r>
            <w:proofErr w:type="spellEnd"/>
            <w:r w:rsidRPr="00586B7A">
              <w:rPr>
                <w:sz w:val="18"/>
                <w:lang w:val="ru-RU"/>
              </w:rPr>
              <w:t>, земельный участок 39:05:060703:4359</w:t>
            </w:r>
          </w:p>
        </w:tc>
      </w:tr>
      <w:tr w:rsidR="00C97FF1" w:rsidRPr="00586B7A" w14:paraId="3F001C02" w14:textId="77777777">
        <w:trPr>
          <w:cantSplit/>
          <w:jc w:val="center"/>
        </w:trPr>
        <w:tc>
          <w:tcPr>
            <w:tcW w:w="4535" w:type="dxa"/>
            <w:tcMar>
              <w:top w:w="60" w:type="dxa"/>
              <w:left w:w="80" w:type="dxa"/>
              <w:bottom w:w="60" w:type="dxa"/>
              <w:right w:w="80" w:type="dxa"/>
            </w:tcMar>
            <w:vAlign w:val="center"/>
          </w:tcPr>
          <w:p w14:paraId="427E1399" w14:textId="77777777" w:rsidR="00C97FF1" w:rsidRDefault="00000000">
            <w:pPr>
              <w:ind w:firstLine="0"/>
              <w:jc w:val="left"/>
            </w:pPr>
            <w:proofErr w:type="spellStart"/>
            <w:r>
              <w:rPr>
                <w:sz w:val="18"/>
              </w:rPr>
              <w:t>Этап</w:t>
            </w:r>
            <w:proofErr w:type="spellEnd"/>
            <w:r>
              <w:rPr>
                <w:sz w:val="18"/>
              </w:rPr>
              <w:t xml:space="preserve"> / </w:t>
            </w:r>
            <w:proofErr w:type="spellStart"/>
            <w:r>
              <w:rPr>
                <w:sz w:val="18"/>
              </w:rPr>
              <w:t>Дом</w:t>
            </w:r>
            <w:proofErr w:type="spellEnd"/>
          </w:p>
        </w:tc>
        <w:tc>
          <w:tcPr>
            <w:tcW w:w="5386" w:type="dxa"/>
            <w:tcMar>
              <w:top w:w="60" w:type="dxa"/>
              <w:left w:w="80" w:type="dxa"/>
              <w:bottom w:w="60" w:type="dxa"/>
              <w:right w:w="80" w:type="dxa"/>
            </w:tcMar>
            <w:vAlign w:val="center"/>
          </w:tcPr>
          <w:p w14:paraId="79C2BE01" w14:textId="77777777" w:rsidR="00C97FF1" w:rsidRPr="00586B7A" w:rsidRDefault="00000000">
            <w:pPr>
              <w:ind w:firstLine="0"/>
              <w:jc w:val="left"/>
              <w:rPr>
                <w:lang w:val="ru-RU"/>
              </w:rPr>
            </w:pPr>
            <w:r w:rsidRPr="00586B7A">
              <w:rPr>
                <w:b/>
                <w:sz w:val="18"/>
                <w:highlight w:val="yellow"/>
                <w:lang w:val="ru-RU"/>
              </w:rPr>
              <w:t xml:space="preserve">[ЗАПОЛНИТЬ: </w:t>
            </w:r>
            <w:r>
              <w:rPr>
                <w:b/>
                <w:sz w:val="18"/>
                <w:highlight w:val="yellow"/>
              </w:rPr>
              <w:t>I</w:t>
            </w:r>
            <w:r w:rsidRPr="00586B7A">
              <w:rPr>
                <w:b/>
                <w:sz w:val="18"/>
                <w:highlight w:val="yellow"/>
                <w:lang w:val="ru-RU"/>
              </w:rPr>
              <w:t xml:space="preserve"> этап — МЖД № 1/2/3 либо </w:t>
            </w:r>
            <w:r>
              <w:rPr>
                <w:b/>
                <w:sz w:val="18"/>
                <w:highlight w:val="yellow"/>
              </w:rPr>
              <w:t>II</w:t>
            </w:r>
            <w:r w:rsidRPr="00586B7A">
              <w:rPr>
                <w:b/>
                <w:sz w:val="18"/>
                <w:highlight w:val="yellow"/>
                <w:lang w:val="ru-RU"/>
              </w:rPr>
              <w:t xml:space="preserve"> этап — МЖД № 4/5]</w:t>
            </w:r>
          </w:p>
        </w:tc>
      </w:tr>
      <w:tr w:rsidR="00C97FF1" w14:paraId="3F2DF968" w14:textId="77777777">
        <w:trPr>
          <w:cantSplit/>
          <w:jc w:val="center"/>
        </w:trPr>
        <w:tc>
          <w:tcPr>
            <w:tcW w:w="4535" w:type="dxa"/>
            <w:tcMar>
              <w:top w:w="60" w:type="dxa"/>
              <w:left w:w="80" w:type="dxa"/>
              <w:bottom w:w="60" w:type="dxa"/>
              <w:right w:w="80" w:type="dxa"/>
            </w:tcMar>
            <w:vAlign w:val="center"/>
          </w:tcPr>
          <w:p w14:paraId="023F4515" w14:textId="77777777" w:rsidR="00C97FF1" w:rsidRDefault="00000000">
            <w:pPr>
              <w:ind w:firstLine="0"/>
              <w:jc w:val="left"/>
            </w:pPr>
            <w:proofErr w:type="spellStart"/>
            <w:r>
              <w:rPr>
                <w:sz w:val="18"/>
              </w:rPr>
              <w:t>Подъезд</w:t>
            </w:r>
            <w:proofErr w:type="spellEnd"/>
          </w:p>
        </w:tc>
        <w:tc>
          <w:tcPr>
            <w:tcW w:w="5386" w:type="dxa"/>
            <w:tcMar>
              <w:top w:w="60" w:type="dxa"/>
              <w:left w:w="80" w:type="dxa"/>
              <w:bottom w:w="60" w:type="dxa"/>
              <w:right w:w="80" w:type="dxa"/>
            </w:tcMar>
            <w:vAlign w:val="center"/>
          </w:tcPr>
          <w:p w14:paraId="5049EDA0" w14:textId="77777777" w:rsidR="00C97FF1" w:rsidRDefault="00000000">
            <w:pPr>
              <w:ind w:firstLine="0"/>
              <w:jc w:val="left"/>
            </w:pPr>
            <w:r>
              <w:rPr>
                <w:b/>
                <w:sz w:val="18"/>
                <w:highlight w:val="yellow"/>
              </w:rPr>
              <w:t>[ЗАПОЛНИТЬ]</w:t>
            </w:r>
          </w:p>
        </w:tc>
      </w:tr>
      <w:tr w:rsidR="00C97FF1" w14:paraId="38B5D285" w14:textId="77777777">
        <w:trPr>
          <w:cantSplit/>
          <w:jc w:val="center"/>
        </w:trPr>
        <w:tc>
          <w:tcPr>
            <w:tcW w:w="4535" w:type="dxa"/>
            <w:tcMar>
              <w:top w:w="60" w:type="dxa"/>
              <w:left w:w="80" w:type="dxa"/>
              <w:bottom w:w="60" w:type="dxa"/>
              <w:right w:w="80" w:type="dxa"/>
            </w:tcMar>
            <w:vAlign w:val="center"/>
          </w:tcPr>
          <w:p w14:paraId="61C5D2EF" w14:textId="77777777" w:rsidR="00C97FF1" w:rsidRDefault="00000000">
            <w:pPr>
              <w:ind w:firstLine="0"/>
              <w:jc w:val="left"/>
            </w:pPr>
            <w:proofErr w:type="spellStart"/>
            <w:r>
              <w:rPr>
                <w:sz w:val="18"/>
              </w:rPr>
              <w:t>Этаж</w:t>
            </w:r>
            <w:proofErr w:type="spellEnd"/>
          </w:p>
        </w:tc>
        <w:tc>
          <w:tcPr>
            <w:tcW w:w="5386" w:type="dxa"/>
            <w:tcMar>
              <w:top w:w="60" w:type="dxa"/>
              <w:left w:w="80" w:type="dxa"/>
              <w:bottom w:w="60" w:type="dxa"/>
              <w:right w:w="80" w:type="dxa"/>
            </w:tcMar>
            <w:vAlign w:val="center"/>
          </w:tcPr>
          <w:p w14:paraId="7D3A17F3" w14:textId="77777777" w:rsidR="00C97FF1" w:rsidRDefault="00000000">
            <w:pPr>
              <w:ind w:firstLine="0"/>
              <w:jc w:val="left"/>
            </w:pPr>
            <w:r>
              <w:rPr>
                <w:b/>
                <w:sz w:val="18"/>
                <w:highlight w:val="yellow"/>
              </w:rPr>
              <w:t>[ЗАПОЛНИТЬ]</w:t>
            </w:r>
          </w:p>
        </w:tc>
      </w:tr>
      <w:tr w:rsidR="00C97FF1" w:rsidRPr="00586B7A" w14:paraId="28881C2D" w14:textId="77777777">
        <w:trPr>
          <w:cantSplit/>
          <w:jc w:val="center"/>
        </w:trPr>
        <w:tc>
          <w:tcPr>
            <w:tcW w:w="4535" w:type="dxa"/>
            <w:tcMar>
              <w:top w:w="60" w:type="dxa"/>
              <w:left w:w="80" w:type="dxa"/>
              <w:bottom w:w="60" w:type="dxa"/>
              <w:right w:w="80" w:type="dxa"/>
            </w:tcMar>
            <w:vAlign w:val="center"/>
          </w:tcPr>
          <w:p w14:paraId="3259FAEE" w14:textId="77777777" w:rsidR="00C97FF1" w:rsidRDefault="00000000">
            <w:pPr>
              <w:ind w:firstLine="0"/>
              <w:jc w:val="left"/>
            </w:pPr>
            <w:proofErr w:type="spellStart"/>
            <w:r>
              <w:rPr>
                <w:sz w:val="18"/>
              </w:rPr>
              <w:t>Условный</w:t>
            </w:r>
            <w:proofErr w:type="spellEnd"/>
            <w:r>
              <w:rPr>
                <w:sz w:val="18"/>
              </w:rPr>
              <w:t xml:space="preserve"> (</w:t>
            </w:r>
            <w:proofErr w:type="spellStart"/>
            <w:r>
              <w:rPr>
                <w:sz w:val="18"/>
              </w:rPr>
              <w:t>строительный</w:t>
            </w:r>
            <w:proofErr w:type="spellEnd"/>
            <w:r>
              <w:rPr>
                <w:sz w:val="18"/>
              </w:rPr>
              <w:t xml:space="preserve">) </w:t>
            </w:r>
            <w:proofErr w:type="spellStart"/>
            <w:r>
              <w:rPr>
                <w:sz w:val="18"/>
              </w:rPr>
              <w:t>номер</w:t>
            </w:r>
            <w:proofErr w:type="spellEnd"/>
            <w:r>
              <w:rPr>
                <w:sz w:val="18"/>
              </w:rPr>
              <w:t xml:space="preserve"> </w:t>
            </w:r>
            <w:proofErr w:type="spellStart"/>
            <w:r>
              <w:rPr>
                <w:sz w:val="18"/>
              </w:rPr>
              <w:t>Квартиры</w:t>
            </w:r>
            <w:proofErr w:type="spellEnd"/>
          </w:p>
        </w:tc>
        <w:tc>
          <w:tcPr>
            <w:tcW w:w="5386" w:type="dxa"/>
            <w:tcMar>
              <w:top w:w="60" w:type="dxa"/>
              <w:left w:w="80" w:type="dxa"/>
              <w:bottom w:w="60" w:type="dxa"/>
              <w:right w:w="80" w:type="dxa"/>
            </w:tcMar>
            <w:vAlign w:val="center"/>
          </w:tcPr>
          <w:p w14:paraId="40FC424B" w14:textId="77777777" w:rsidR="00C97FF1" w:rsidRPr="00586B7A" w:rsidRDefault="00000000">
            <w:pPr>
              <w:ind w:firstLine="0"/>
              <w:jc w:val="left"/>
              <w:rPr>
                <w:lang w:val="ru-RU"/>
              </w:rPr>
            </w:pPr>
            <w:r w:rsidRPr="00586B7A">
              <w:rPr>
                <w:b/>
                <w:sz w:val="18"/>
                <w:highlight w:val="yellow"/>
                <w:lang w:val="ru-RU"/>
              </w:rPr>
              <w:t>[ЗАПОЛНИТЬ В СООТВЕТСТВИИ С ПРОЕКТНОЙ ДЕКЛАРАЦИЕЙ]</w:t>
            </w:r>
          </w:p>
        </w:tc>
      </w:tr>
      <w:tr w:rsidR="00C97FF1" w14:paraId="736F1F09" w14:textId="77777777">
        <w:trPr>
          <w:cantSplit/>
          <w:jc w:val="center"/>
        </w:trPr>
        <w:tc>
          <w:tcPr>
            <w:tcW w:w="4535" w:type="dxa"/>
            <w:tcMar>
              <w:top w:w="60" w:type="dxa"/>
              <w:left w:w="80" w:type="dxa"/>
              <w:bottom w:w="60" w:type="dxa"/>
              <w:right w:w="80" w:type="dxa"/>
            </w:tcMar>
            <w:vAlign w:val="center"/>
          </w:tcPr>
          <w:p w14:paraId="08ADB787" w14:textId="77777777" w:rsidR="00C97FF1" w:rsidRDefault="00000000">
            <w:pPr>
              <w:ind w:firstLine="0"/>
              <w:jc w:val="left"/>
            </w:pPr>
            <w:proofErr w:type="spellStart"/>
            <w:r>
              <w:rPr>
                <w:sz w:val="18"/>
              </w:rPr>
              <w:t>Назначение</w:t>
            </w:r>
            <w:proofErr w:type="spellEnd"/>
          </w:p>
        </w:tc>
        <w:tc>
          <w:tcPr>
            <w:tcW w:w="5386" w:type="dxa"/>
            <w:tcMar>
              <w:top w:w="60" w:type="dxa"/>
              <w:left w:w="80" w:type="dxa"/>
              <w:bottom w:w="60" w:type="dxa"/>
              <w:right w:w="80" w:type="dxa"/>
            </w:tcMar>
            <w:vAlign w:val="center"/>
          </w:tcPr>
          <w:p w14:paraId="0B666CF8" w14:textId="77777777" w:rsidR="00C97FF1" w:rsidRDefault="00000000">
            <w:pPr>
              <w:ind w:firstLine="0"/>
              <w:jc w:val="left"/>
            </w:pPr>
            <w:proofErr w:type="spellStart"/>
            <w:r>
              <w:rPr>
                <w:sz w:val="18"/>
              </w:rPr>
              <w:t>жилое</w:t>
            </w:r>
            <w:proofErr w:type="spellEnd"/>
            <w:r>
              <w:rPr>
                <w:sz w:val="18"/>
              </w:rPr>
              <w:t xml:space="preserve"> </w:t>
            </w:r>
            <w:proofErr w:type="spellStart"/>
            <w:r>
              <w:rPr>
                <w:sz w:val="18"/>
              </w:rPr>
              <w:t>помещение</w:t>
            </w:r>
            <w:proofErr w:type="spellEnd"/>
            <w:r>
              <w:rPr>
                <w:sz w:val="18"/>
              </w:rPr>
              <w:t xml:space="preserve"> — </w:t>
            </w:r>
            <w:proofErr w:type="spellStart"/>
            <w:r>
              <w:rPr>
                <w:sz w:val="18"/>
              </w:rPr>
              <w:t>квартира</w:t>
            </w:r>
            <w:proofErr w:type="spellEnd"/>
          </w:p>
        </w:tc>
      </w:tr>
      <w:tr w:rsidR="00C97FF1" w14:paraId="3F6E8A20" w14:textId="77777777">
        <w:trPr>
          <w:cantSplit/>
          <w:jc w:val="center"/>
        </w:trPr>
        <w:tc>
          <w:tcPr>
            <w:tcW w:w="4535" w:type="dxa"/>
            <w:tcMar>
              <w:top w:w="60" w:type="dxa"/>
              <w:left w:w="80" w:type="dxa"/>
              <w:bottom w:w="60" w:type="dxa"/>
              <w:right w:w="80" w:type="dxa"/>
            </w:tcMar>
            <w:vAlign w:val="center"/>
          </w:tcPr>
          <w:p w14:paraId="09069E46" w14:textId="77777777" w:rsidR="00C97FF1" w:rsidRDefault="00000000">
            <w:pPr>
              <w:ind w:firstLine="0"/>
              <w:jc w:val="left"/>
            </w:pPr>
            <w:proofErr w:type="spellStart"/>
            <w:r>
              <w:rPr>
                <w:sz w:val="18"/>
              </w:rPr>
              <w:t>Количество</w:t>
            </w:r>
            <w:proofErr w:type="spellEnd"/>
            <w:r>
              <w:rPr>
                <w:sz w:val="18"/>
              </w:rPr>
              <w:t xml:space="preserve"> </w:t>
            </w:r>
            <w:proofErr w:type="spellStart"/>
            <w:r>
              <w:rPr>
                <w:sz w:val="18"/>
              </w:rPr>
              <w:t>комнат</w:t>
            </w:r>
            <w:proofErr w:type="spellEnd"/>
          </w:p>
        </w:tc>
        <w:tc>
          <w:tcPr>
            <w:tcW w:w="5386" w:type="dxa"/>
            <w:tcMar>
              <w:top w:w="60" w:type="dxa"/>
              <w:left w:w="80" w:type="dxa"/>
              <w:bottom w:w="60" w:type="dxa"/>
              <w:right w:w="80" w:type="dxa"/>
            </w:tcMar>
            <w:vAlign w:val="center"/>
          </w:tcPr>
          <w:p w14:paraId="5DF29C99" w14:textId="77777777" w:rsidR="00C97FF1" w:rsidRDefault="00000000">
            <w:pPr>
              <w:ind w:firstLine="0"/>
              <w:jc w:val="left"/>
            </w:pPr>
            <w:r>
              <w:rPr>
                <w:b/>
                <w:sz w:val="18"/>
                <w:highlight w:val="yellow"/>
              </w:rPr>
              <w:t>[ЗАПОЛНИТЬ]</w:t>
            </w:r>
          </w:p>
        </w:tc>
      </w:tr>
      <w:tr w:rsidR="00C97FF1" w:rsidRPr="00586B7A" w14:paraId="76D8CA25" w14:textId="77777777">
        <w:trPr>
          <w:cantSplit/>
          <w:jc w:val="center"/>
        </w:trPr>
        <w:tc>
          <w:tcPr>
            <w:tcW w:w="4535" w:type="dxa"/>
            <w:tcMar>
              <w:top w:w="60" w:type="dxa"/>
              <w:left w:w="80" w:type="dxa"/>
              <w:bottom w:w="60" w:type="dxa"/>
              <w:right w:w="80" w:type="dxa"/>
            </w:tcMar>
            <w:vAlign w:val="center"/>
          </w:tcPr>
          <w:p w14:paraId="0EB5C0B9" w14:textId="77777777" w:rsidR="00C97FF1" w:rsidRPr="00586B7A" w:rsidRDefault="00000000">
            <w:pPr>
              <w:ind w:firstLine="0"/>
              <w:jc w:val="left"/>
              <w:rPr>
                <w:lang w:val="ru-RU"/>
              </w:rPr>
            </w:pPr>
            <w:r w:rsidRPr="00586B7A">
              <w:rPr>
                <w:sz w:val="18"/>
                <w:lang w:val="ru-RU"/>
              </w:rPr>
              <w:t>Летнее помещение: вид, этаж и местоположение</w:t>
            </w:r>
          </w:p>
        </w:tc>
        <w:tc>
          <w:tcPr>
            <w:tcW w:w="5386" w:type="dxa"/>
            <w:tcMar>
              <w:top w:w="60" w:type="dxa"/>
              <w:left w:w="80" w:type="dxa"/>
              <w:bottom w:w="60" w:type="dxa"/>
              <w:right w:w="80" w:type="dxa"/>
            </w:tcMar>
            <w:vAlign w:val="center"/>
          </w:tcPr>
          <w:p w14:paraId="6DAF3D8A" w14:textId="77777777" w:rsidR="00C97FF1" w:rsidRPr="00586B7A" w:rsidRDefault="00000000">
            <w:pPr>
              <w:ind w:firstLine="0"/>
              <w:jc w:val="left"/>
              <w:rPr>
                <w:lang w:val="ru-RU"/>
              </w:rPr>
            </w:pPr>
            <w:r w:rsidRPr="00586B7A">
              <w:rPr>
                <w:b/>
                <w:sz w:val="18"/>
                <w:highlight w:val="yellow"/>
                <w:lang w:val="ru-RU"/>
              </w:rPr>
              <w:t>[ЗАПОЛНИТЬ: отсутствует / балкон / лоджия / терраса; указать местоположение]</w:t>
            </w:r>
          </w:p>
        </w:tc>
      </w:tr>
      <w:tr w:rsidR="00C97FF1" w:rsidRPr="00586B7A" w14:paraId="3E58C66E" w14:textId="77777777">
        <w:trPr>
          <w:cantSplit/>
          <w:jc w:val="center"/>
        </w:trPr>
        <w:tc>
          <w:tcPr>
            <w:tcW w:w="4535" w:type="dxa"/>
            <w:tcMar>
              <w:top w:w="60" w:type="dxa"/>
              <w:left w:w="80" w:type="dxa"/>
              <w:bottom w:w="60" w:type="dxa"/>
              <w:right w:w="80" w:type="dxa"/>
            </w:tcMar>
            <w:vAlign w:val="center"/>
          </w:tcPr>
          <w:p w14:paraId="75CFE6BF" w14:textId="77777777" w:rsidR="00C97FF1" w:rsidRPr="00586B7A" w:rsidRDefault="00000000">
            <w:pPr>
              <w:ind w:firstLine="0"/>
              <w:jc w:val="left"/>
              <w:rPr>
                <w:lang w:val="ru-RU"/>
              </w:rPr>
            </w:pPr>
            <w:r w:rsidRPr="00586B7A">
              <w:rPr>
                <w:sz w:val="18"/>
                <w:lang w:val="ru-RU"/>
              </w:rPr>
              <w:t>Полная проектная геометрическая площадь каждого Летнего помещения, кв. м</w:t>
            </w:r>
          </w:p>
        </w:tc>
        <w:tc>
          <w:tcPr>
            <w:tcW w:w="5386" w:type="dxa"/>
            <w:tcMar>
              <w:top w:w="60" w:type="dxa"/>
              <w:left w:w="80" w:type="dxa"/>
              <w:bottom w:w="60" w:type="dxa"/>
              <w:right w:w="80" w:type="dxa"/>
            </w:tcMar>
            <w:vAlign w:val="center"/>
          </w:tcPr>
          <w:p w14:paraId="43D43096" w14:textId="77777777" w:rsidR="00C97FF1" w:rsidRPr="00586B7A" w:rsidRDefault="00000000">
            <w:pPr>
              <w:ind w:firstLine="0"/>
              <w:jc w:val="left"/>
              <w:rPr>
                <w:lang w:val="ru-RU"/>
              </w:rPr>
            </w:pPr>
            <w:r w:rsidRPr="00586B7A">
              <w:rPr>
                <w:b/>
                <w:sz w:val="18"/>
                <w:highlight w:val="yellow"/>
                <w:lang w:val="ru-RU"/>
              </w:rPr>
              <w:t>[ЗАПОЛНИТЬ ПО ПРОЕКТНОЙ ДОКУМЕНТАЦИИ; при наличии нескольких Летних помещений указать отдельно по каждому]</w:t>
            </w:r>
          </w:p>
        </w:tc>
      </w:tr>
      <w:tr w:rsidR="00C97FF1" w14:paraId="11B33F04" w14:textId="77777777">
        <w:trPr>
          <w:cantSplit/>
          <w:jc w:val="center"/>
        </w:trPr>
        <w:tc>
          <w:tcPr>
            <w:tcW w:w="4535" w:type="dxa"/>
            <w:tcMar>
              <w:top w:w="60" w:type="dxa"/>
              <w:left w:w="80" w:type="dxa"/>
              <w:bottom w:w="60" w:type="dxa"/>
              <w:right w:w="80" w:type="dxa"/>
            </w:tcMar>
            <w:vAlign w:val="center"/>
          </w:tcPr>
          <w:p w14:paraId="6EC13EED" w14:textId="77777777" w:rsidR="00C97FF1" w:rsidRPr="00586B7A" w:rsidRDefault="00000000">
            <w:pPr>
              <w:ind w:firstLine="0"/>
              <w:jc w:val="left"/>
              <w:rPr>
                <w:lang w:val="ru-RU"/>
              </w:rPr>
            </w:pPr>
            <w:r w:rsidRPr="00586B7A">
              <w:rPr>
                <w:sz w:val="18"/>
                <w:lang w:val="ru-RU"/>
              </w:rPr>
              <w:t>Понижающий коэффициент для площади Летнего помещения</w:t>
            </w:r>
          </w:p>
        </w:tc>
        <w:tc>
          <w:tcPr>
            <w:tcW w:w="5386" w:type="dxa"/>
            <w:tcMar>
              <w:top w:w="60" w:type="dxa"/>
              <w:left w:w="80" w:type="dxa"/>
              <w:bottom w:w="60" w:type="dxa"/>
              <w:right w:w="80" w:type="dxa"/>
            </w:tcMar>
            <w:vAlign w:val="center"/>
          </w:tcPr>
          <w:p w14:paraId="0698098E" w14:textId="77777777" w:rsidR="00C97FF1" w:rsidRDefault="00000000">
            <w:pPr>
              <w:ind w:firstLine="0"/>
              <w:jc w:val="left"/>
            </w:pPr>
            <w:r>
              <w:rPr>
                <w:b/>
                <w:sz w:val="18"/>
                <w:highlight w:val="yellow"/>
              </w:rPr>
              <w:t xml:space="preserve">[ЗАПОЛНИТЬ: </w:t>
            </w:r>
            <w:proofErr w:type="spellStart"/>
            <w:r>
              <w:rPr>
                <w:b/>
                <w:sz w:val="18"/>
                <w:highlight w:val="yellow"/>
              </w:rPr>
              <w:t>балкон</w:t>
            </w:r>
            <w:proofErr w:type="spellEnd"/>
            <w:r>
              <w:rPr>
                <w:b/>
                <w:sz w:val="18"/>
                <w:highlight w:val="yellow"/>
              </w:rPr>
              <w:t xml:space="preserve"> — 0,3; </w:t>
            </w:r>
            <w:proofErr w:type="spellStart"/>
            <w:r>
              <w:rPr>
                <w:b/>
                <w:sz w:val="18"/>
                <w:highlight w:val="yellow"/>
              </w:rPr>
              <w:t>лоджия</w:t>
            </w:r>
            <w:proofErr w:type="spellEnd"/>
            <w:r>
              <w:rPr>
                <w:b/>
                <w:sz w:val="18"/>
                <w:highlight w:val="yellow"/>
              </w:rPr>
              <w:t xml:space="preserve"> — 0,5; </w:t>
            </w:r>
            <w:proofErr w:type="spellStart"/>
            <w:r>
              <w:rPr>
                <w:b/>
                <w:sz w:val="18"/>
                <w:highlight w:val="yellow"/>
              </w:rPr>
              <w:t>терраса</w:t>
            </w:r>
            <w:proofErr w:type="spellEnd"/>
            <w:r>
              <w:rPr>
                <w:b/>
                <w:sz w:val="18"/>
                <w:highlight w:val="yellow"/>
              </w:rPr>
              <w:t xml:space="preserve"> — 0,3]</w:t>
            </w:r>
          </w:p>
        </w:tc>
      </w:tr>
      <w:tr w:rsidR="00C97FF1" w14:paraId="17BD9914" w14:textId="77777777">
        <w:trPr>
          <w:cantSplit/>
          <w:jc w:val="center"/>
        </w:trPr>
        <w:tc>
          <w:tcPr>
            <w:tcW w:w="4535" w:type="dxa"/>
            <w:tcMar>
              <w:top w:w="60" w:type="dxa"/>
              <w:left w:w="80" w:type="dxa"/>
              <w:bottom w:w="60" w:type="dxa"/>
              <w:right w:w="80" w:type="dxa"/>
            </w:tcMar>
            <w:vAlign w:val="center"/>
          </w:tcPr>
          <w:p w14:paraId="2485394C" w14:textId="77777777" w:rsidR="00C97FF1" w:rsidRPr="00586B7A" w:rsidRDefault="00000000">
            <w:pPr>
              <w:ind w:firstLine="0"/>
              <w:jc w:val="left"/>
              <w:rPr>
                <w:lang w:val="ru-RU"/>
              </w:rPr>
            </w:pPr>
            <w:r w:rsidRPr="00586B7A">
              <w:rPr>
                <w:lang w:val="ru-RU"/>
              </w:rPr>
              <w:t>Проектная общая площадь Квартиры без учета площади Летних помещений, кв. м</w:t>
            </w:r>
          </w:p>
        </w:tc>
        <w:tc>
          <w:tcPr>
            <w:tcW w:w="5386" w:type="dxa"/>
            <w:tcMar>
              <w:top w:w="60" w:type="dxa"/>
              <w:left w:w="80" w:type="dxa"/>
              <w:bottom w:w="60" w:type="dxa"/>
              <w:right w:w="80" w:type="dxa"/>
            </w:tcMar>
            <w:vAlign w:val="center"/>
          </w:tcPr>
          <w:p w14:paraId="25F3DEF8" w14:textId="77777777" w:rsidR="00C97FF1" w:rsidRDefault="00000000">
            <w:pPr>
              <w:ind w:firstLine="0"/>
              <w:jc w:val="left"/>
            </w:pPr>
            <w:r>
              <w:rPr>
                <w:b/>
                <w:highlight w:val="yellow"/>
              </w:rPr>
              <w:t>[ЗАПОЛНИТЬ ПО ПРОЕКТНОЙ ДЕКЛАРАЦИИ]</w:t>
            </w:r>
          </w:p>
        </w:tc>
      </w:tr>
      <w:tr w:rsidR="00C97FF1" w:rsidRPr="00586B7A" w14:paraId="578EC7A5" w14:textId="77777777">
        <w:trPr>
          <w:cantSplit/>
          <w:jc w:val="center"/>
        </w:trPr>
        <w:tc>
          <w:tcPr>
            <w:tcW w:w="4535" w:type="dxa"/>
            <w:tcMar>
              <w:top w:w="60" w:type="dxa"/>
              <w:left w:w="80" w:type="dxa"/>
              <w:bottom w:w="60" w:type="dxa"/>
              <w:right w:w="80" w:type="dxa"/>
            </w:tcMar>
            <w:vAlign w:val="center"/>
          </w:tcPr>
          <w:p w14:paraId="5FA64498" w14:textId="77777777" w:rsidR="00C97FF1" w:rsidRPr="00586B7A" w:rsidRDefault="00000000">
            <w:pPr>
              <w:ind w:firstLine="0"/>
              <w:jc w:val="left"/>
              <w:rPr>
                <w:lang w:val="ru-RU"/>
              </w:rPr>
            </w:pPr>
            <w:r w:rsidRPr="00586B7A">
              <w:rPr>
                <w:lang w:val="ru-RU"/>
              </w:rPr>
              <w:t>Проектная площадь Квартиры с учетом полной площади Летних помещений без применения понижающих коэффициентов, кв. м</w:t>
            </w:r>
          </w:p>
        </w:tc>
        <w:tc>
          <w:tcPr>
            <w:tcW w:w="5386" w:type="dxa"/>
            <w:tcMar>
              <w:top w:w="60" w:type="dxa"/>
              <w:left w:w="80" w:type="dxa"/>
              <w:bottom w:w="60" w:type="dxa"/>
              <w:right w:w="80" w:type="dxa"/>
            </w:tcMar>
            <w:vAlign w:val="center"/>
          </w:tcPr>
          <w:p w14:paraId="08A25B21" w14:textId="77777777" w:rsidR="00C97FF1" w:rsidRPr="00586B7A" w:rsidRDefault="00000000">
            <w:pPr>
              <w:ind w:firstLine="0"/>
              <w:jc w:val="left"/>
              <w:rPr>
                <w:lang w:val="ru-RU"/>
              </w:rPr>
            </w:pPr>
            <w:r w:rsidRPr="00586B7A">
              <w:rPr>
                <w:b/>
                <w:highlight w:val="yellow"/>
                <w:lang w:val="ru-RU"/>
              </w:rPr>
              <w:t>[ЗАПОЛНИТЬ: Проектная общая площадь Квартиры без учета площади Летних помещений + полная площадь каждого Летнего помещения]</w:t>
            </w:r>
          </w:p>
        </w:tc>
      </w:tr>
      <w:tr w:rsidR="00C97FF1" w:rsidRPr="00586B7A" w14:paraId="2758EDD6" w14:textId="77777777">
        <w:trPr>
          <w:cantSplit/>
          <w:jc w:val="center"/>
        </w:trPr>
        <w:tc>
          <w:tcPr>
            <w:tcW w:w="4535" w:type="dxa"/>
            <w:tcMar>
              <w:top w:w="60" w:type="dxa"/>
              <w:left w:w="80" w:type="dxa"/>
              <w:bottom w:w="60" w:type="dxa"/>
              <w:right w:w="80" w:type="dxa"/>
            </w:tcMar>
            <w:vAlign w:val="center"/>
          </w:tcPr>
          <w:p w14:paraId="1B8DE9CC" w14:textId="77777777" w:rsidR="00C97FF1" w:rsidRPr="00586B7A" w:rsidRDefault="00000000">
            <w:pPr>
              <w:ind w:firstLine="0"/>
              <w:jc w:val="left"/>
              <w:rPr>
                <w:lang w:val="ru-RU"/>
              </w:rPr>
            </w:pPr>
            <w:r w:rsidRPr="00586B7A">
              <w:rPr>
                <w:lang w:val="ru-RU"/>
              </w:rPr>
              <w:t>Проектная приведенная площадь Квартиры, кв. м</w:t>
            </w:r>
          </w:p>
        </w:tc>
        <w:tc>
          <w:tcPr>
            <w:tcW w:w="5386" w:type="dxa"/>
            <w:tcMar>
              <w:top w:w="60" w:type="dxa"/>
              <w:left w:w="80" w:type="dxa"/>
              <w:bottom w:w="60" w:type="dxa"/>
              <w:right w:w="80" w:type="dxa"/>
            </w:tcMar>
            <w:vAlign w:val="center"/>
          </w:tcPr>
          <w:p w14:paraId="2E4EFD52" w14:textId="77777777" w:rsidR="00C97FF1" w:rsidRPr="00586B7A" w:rsidRDefault="00000000">
            <w:pPr>
              <w:ind w:firstLine="0"/>
              <w:jc w:val="left"/>
              <w:rPr>
                <w:lang w:val="ru-RU"/>
              </w:rPr>
            </w:pPr>
            <w:r w:rsidRPr="00586B7A">
              <w:rPr>
                <w:b/>
                <w:highlight w:val="yellow"/>
                <w:lang w:val="ru-RU"/>
              </w:rPr>
              <w:t>[ЗАПОЛНИТЬ: общая площадь без Летних помещений + балкон × 0,3 + лоджия × 0,5 + терраса × 0,3]</w:t>
            </w:r>
          </w:p>
        </w:tc>
      </w:tr>
      <w:tr w:rsidR="00C97FF1" w14:paraId="55F67F68" w14:textId="77777777">
        <w:trPr>
          <w:cantSplit/>
          <w:jc w:val="center"/>
        </w:trPr>
        <w:tc>
          <w:tcPr>
            <w:tcW w:w="4535" w:type="dxa"/>
            <w:tcMar>
              <w:top w:w="60" w:type="dxa"/>
              <w:left w:w="80" w:type="dxa"/>
              <w:bottom w:w="60" w:type="dxa"/>
              <w:right w:w="80" w:type="dxa"/>
            </w:tcMar>
            <w:vAlign w:val="center"/>
          </w:tcPr>
          <w:p w14:paraId="19A8E351" w14:textId="77777777" w:rsidR="00C97FF1" w:rsidRPr="00586B7A" w:rsidRDefault="00000000">
            <w:pPr>
              <w:ind w:firstLine="0"/>
              <w:jc w:val="left"/>
              <w:rPr>
                <w:lang w:val="ru-RU"/>
              </w:rPr>
            </w:pPr>
            <w:r w:rsidRPr="00586B7A">
              <w:rPr>
                <w:lang w:val="ru-RU"/>
              </w:rPr>
              <w:t>Проектная жилая площадь Квартиры, кв. м</w:t>
            </w:r>
          </w:p>
        </w:tc>
        <w:tc>
          <w:tcPr>
            <w:tcW w:w="5386" w:type="dxa"/>
            <w:tcMar>
              <w:top w:w="60" w:type="dxa"/>
              <w:left w:w="80" w:type="dxa"/>
              <w:bottom w:w="60" w:type="dxa"/>
              <w:right w:w="80" w:type="dxa"/>
            </w:tcMar>
            <w:vAlign w:val="center"/>
          </w:tcPr>
          <w:p w14:paraId="7F255338" w14:textId="77777777" w:rsidR="00C97FF1" w:rsidRDefault="00000000">
            <w:pPr>
              <w:ind w:firstLine="0"/>
              <w:jc w:val="left"/>
            </w:pPr>
            <w:r>
              <w:rPr>
                <w:b/>
                <w:highlight w:val="yellow"/>
              </w:rPr>
              <w:t>[ЗАПОЛНИТЬ]</w:t>
            </w:r>
          </w:p>
        </w:tc>
      </w:tr>
      <w:tr w:rsidR="00C97FF1" w14:paraId="0D62FE61" w14:textId="77777777">
        <w:trPr>
          <w:cantSplit/>
          <w:jc w:val="center"/>
        </w:trPr>
        <w:tc>
          <w:tcPr>
            <w:tcW w:w="4535" w:type="dxa"/>
            <w:tcMar>
              <w:top w:w="60" w:type="dxa"/>
              <w:left w:w="80" w:type="dxa"/>
              <w:bottom w:w="60" w:type="dxa"/>
              <w:right w:w="80" w:type="dxa"/>
            </w:tcMar>
            <w:vAlign w:val="center"/>
          </w:tcPr>
          <w:p w14:paraId="6C82A08E" w14:textId="77777777" w:rsidR="00C97FF1" w:rsidRPr="00586B7A" w:rsidRDefault="00000000">
            <w:pPr>
              <w:ind w:firstLine="0"/>
              <w:jc w:val="left"/>
              <w:rPr>
                <w:lang w:val="ru-RU"/>
              </w:rPr>
            </w:pPr>
            <w:r w:rsidRPr="00586B7A">
              <w:rPr>
                <w:lang w:val="ru-RU"/>
              </w:rPr>
              <w:t>Цена 1 кв. м Проектной приведенной площади Квартиры</w:t>
            </w:r>
          </w:p>
        </w:tc>
        <w:tc>
          <w:tcPr>
            <w:tcW w:w="5386" w:type="dxa"/>
            <w:tcMar>
              <w:top w:w="60" w:type="dxa"/>
              <w:left w:w="80" w:type="dxa"/>
              <w:bottom w:w="60" w:type="dxa"/>
              <w:right w:w="80" w:type="dxa"/>
            </w:tcMar>
            <w:vAlign w:val="center"/>
          </w:tcPr>
          <w:p w14:paraId="6A565760" w14:textId="77777777" w:rsidR="00C97FF1" w:rsidRDefault="00000000">
            <w:pPr>
              <w:ind w:firstLine="0"/>
              <w:jc w:val="left"/>
            </w:pPr>
            <w:r>
              <w:rPr>
                <w:b/>
                <w:highlight w:val="yellow"/>
              </w:rPr>
              <w:t xml:space="preserve">[ЗАПОЛНИТЬ] </w:t>
            </w:r>
            <w:proofErr w:type="spellStart"/>
            <w:r>
              <w:rPr>
                <w:b/>
                <w:highlight w:val="yellow"/>
              </w:rPr>
              <w:t>рублей</w:t>
            </w:r>
            <w:proofErr w:type="spellEnd"/>
          </w:p>
        </w:tc>
      </w:tr>
      <w:tr w:rsidR="00C97FF1" w14:paraId="574912CD" w14:textId="77777777">
        <w:trPr>
          <w:cantSplit/>
          <w:jc w:val="center"/>
        </w:trPr>
        <w:tc>
          <w:tcPr>
            <w:tcW w:w="4535" w:type="dxa"/>
            <w:tcMar>
              <w:top w:w="60" w:type="dxa"/>
              <w:left w:w="80" w:type="dxa"/>
              <w:bottom w:w="60" w:type="dxa"/>
              <w:right w:w="80" w:type="dxa"/>
            </w:tcMar>
            <w:vAlign w:val="center"/>
          </w:tcPr>
          <w:p w14:paraId="29C5966C" w14:textId="77777777" w:rsidR="00C97FF1" w:rsidRDefault="00000000">
            <w:pPr>
              <w:ind w:firstLine="0"/>
              <w:jc w:val="left"/>
            </w:pPr>
            <w:proofErr w:type="spellStart"/>
            <w:r>
              <w:rPr>
                <w:sz w:val="18"/>
              </w:rPr>
              <w:t>Цена</w:t>
            </w:r>
            <w:proofErr w:type="spellEnd"/>
            <w:r>
              <w:rPr>
                <w:sz w:val="18"/>
              </w:rPr>
              <w:t xml:space="preserve"> </w:t>
            </w:r>
            <w:proofErr w:type="spellStart"/>
            <w:r>
              <w:rPr>
                <w:sz w:val="18"/>
              </w:rPr>
              <w:t>Договора</w:t>
            </w:r>
            <w:proofErr w:type="spellEnd"/>
          </w:p>
        </w:tc>
        <w:tc>
          <w:tcPr>
            <w:tcW w:w="5386" w:type="dxa"/>
            <w:tcMar>
              <w:top w:w="60" w:type="dxa"/>
              <w:left w:w="80" w:type="dxa"/>
              <w:bottom w:w="60" w:type="dxa"/>
              <w:right w:w="80" w:type="dxa"/>
            </w:tcMar>
            <w:vAlign w:val="center"/>
          </w:tcPr>
          <w:p w14:paraId="1C287624" w14:textId="77777777" w:rsidR="00C97FF1" w:rsidRDefault="00000000">
            <w:pPr>
              <w:ind w:firstLine="0"/>
              <w:jc w:val="left"/>
            </w:pPr>
            <w:r>
              <w:rPr>
                <w:b/>
                <w:sz w:val="18"/>
                <w:highlight w:val="yellow"/>
              </w:rPr>
              <w:t xml:space="preserve">[ЗАПОЛНИТЬ: </w:t>
            </w:r>
            <w:proofErr w:type="spellStart"/>
            <w:r>
              <w:rPr>
                <w:b/>
                <w:sz w:val="18"/>
                <w:highlight w:val="yellow"/>
              </w:rPr>
              <w:t>цифрами</w:t>
            </w:r>
            <w:proofErr w:type="spellEnd"/>
            <w:r>
              <w:rPr>
                <w:b/>
                <w:sz w:val="18"/>
                <w:highlight w:val="yellow"/>
              </w:rPr>
              <w:t xml:space="preserve"> и </w:t>
            </w:r>
            <w:proofErr w:type="spellStart"/>
            <w:r>
              <w:rPr>
                <w:b/>
                <w:sz w:val="18"/>
                <w:highlight w:val="yellow"/>
              </w:rPr>
              <w:t>прописью</w:t>
            </w:r>
            <w:proofErr w:type="spellEnd"/>
            <w:r>
              <w:rPr>
                <w:b/>
                <w:sz w:val="18"/>
                <w:highlight w:val="yellow"/>
              </w:rPr>
              <w:t>]</w:t>
            </w:r>
          </w:p>
        </w:tc>
      </w:tr>
      <w:tr w:rsidR="00C97FF1" w14:paraId="45A518D1" w14:textId="77777777">
        <w:trPr>
          <w:cantSplit/>
          <w:jc w:val="center"/>
        </w:trPr>
        <w:tc>
          <w:tcPr>
            <w:tcW w:w="4535" w:type="dxa"/>
            <w:tcMar>
              <w:top w:w="60" w:type="dxa"/>
              <w:left w:w="80" w:type="dxa"/>
              <w:bottom w:w="60" w:type="dxa"/>
              <w:right w:w="80" w:type="dxa"/>
            </w:tcMar>
            <w:vAlign w:val="center"/>
          </w:tcPr>
          <w:p w14:paraId="29632681" w14:textId="77777777" w:rsidR="00C97FF1" w:rsidRDefault="00000000">
            <w:pPr>
              <w:ind w:firstLine="0"/>
              <w:jc w:val="left"/>
            </w:pPr>
            <w:proofErr w:type="spellStart"/>
            <w:r>
              <w:rPr>
                <w:sz w:val="18"/>
              </w:rPr>
              <w:t>Предельный</w:t>
            </w:r>
            <w:proofErr w:type="spellEnd"/>
            <w:r>
              <w:rPr>
                <w:sz w:val="18"/>
              </w:rPr>
              <w:t xml:space="preserve"> </w:t>
            </w:r>
            <w:proofErr w:type="spellStart"/>
            <w:r>
              <w:rPr>
                <w:sz w:val="18"/>
              </w:rPr>
              <w:t>срок</w:t>
            </w:r>
            <w:proofErr w:type="spellEnd"/>
            <w:r>
              <w:rPr>
                <w:sz w:val="18"/>
              </w:rPr>
              <w:t xml:space="preserve"> </w:t>
            </w:r>
            <w:proofErr w:type="spellStart"/>
            <w:r>
              <w:rPr>
                <w:sz w:val="18"/>
              </w:rPr>
              <w:t>передачи</w:t>
            </w:r>
            <w:proofErr w:type="spellEnd"/>
            <w:r>
              <w:rPr>
                <w:sz w:val="18"/>
              </w:rPr>
              <w:t xml:space="preserve"> </w:t>
            </w:r>
            <w:proofErr w:type="spellStart"/>
            <w:r>
              <w:rPr>
                <w:sz w:val="18"/>
              </w:rPr>
              <w:t>Квартиры</w:t>
            </w:r>
            <w:proofErr w:type="spellEnd"/>
          </w:p>
        </w:tc>
        <w:tc>
          <w:tcPr>
            <w:tcW w:w="5386" w:type="dxa"/>
            <w:tcMar>
              <w:top w:w="60" w:type="dxa"/>
              <w:left w:w="80" w:type="dxa"/>
              <w:bottom w:w="60" w:type="dxa"/>
              <w:right w:w="80" w:type="dxa"/>
            </w:tcMar>
            <w:vAlign w:val="center"/>
          </w:tcPr>
          <w:p w14:paraId="5BC8E925" w14:textId="77777777" w:rsidR="00C97FF1" w:rsidRDefault="00000000">
            <w:pPr>
              <w:ind w:firstLine="0"/>
              <w:jc w:val="left"/>
            </w:pPr>
            <w:r>
              <w:rPr>
                <w:b/>
                <w:sz w:val="18"/>
                <w:highlight w:val="yellow"/>
              </w:rPr>
              <w:t>[ЗАПОЛНИТЬ ПО ПРОЕКТНОЙ ДЕКЛАРАЦИИ]</w:t>
            </w:r>
          </w:p>
        </w:tc>
      </w:tr>
      <w:tr w:rsidR="00C97FF1" w14:paraId="7B9B7657" w14:textId="77777777">
        <w:trPr>
          <w:cantSplit/>
          <w:jc w:val="center"/>
        </w:trPr>
        <w:tc>
          <w:tcPr>
            <w:tcW w:w="4535" w:type="dxa"/>
            <w:tcMar>
              <w:top w:w="60" w:type="dxa"/>
              <w:left w:w="80" w:type="dxa"/>
              <w:bottom w:w="60" w:type="dxa"/>
              <w:right w:w="80" w:type="dxa"/>
            </w:tcMar>
            <w:vAlign w:val="center"/>
          </w:tcPr>
          <w:p w14:paraId="69B5E4BD" w14:textId="77777777" w:rsidR="00C97FF1" w:rsidRDefault="00000000">
            <w:pPr>
              <w:ind w:firstLine="0"/>
              <w:jc w:val="left"/>
            </w:pPr>
            <w:proofErr w:type="spellStart"/>
            <w:r>
              <w:rPr>
                <w:sz w:val="18"/>
              </w:rPr>
              <w:t>Степень</w:t>
            </w:r>
            <w:proofErr w:type="spellEnd"/>
            <w:r>
              <w:rPr>
                <w:sz w:val="18"/>
              </w:rPr>
              <w:t xml:space="preserve"> </w:t>
            </w:r>
            <w:proofErr w:type="spellStart"/>
            <w:r>
              <w:rPr>
                <w:sz w:val="18"/>
              </w:rPr>
              <w:t>готовности</w:t>
            </w:r>
            <w:proofErr w:type="spellEnd"/>
            <w:r>
              <w:rPr>
                <w:sz w:val="18"/>
              </w:rPr>
              <w:t xml:space="preserve"> </w:t>
            </w:r>
            <w:proofErr w:type="spellStart"/>
            <w:r>
              <w:rPr>
                <w:sz w:val="18"/>
              </w:rPr>
              <w:t>Квартиры</w:t>
            </w:r>
            <w:proofErr w:type="spellEnd"/>
          </w:p>
        </w:tc>
        <w:tc>
          <w:tcPr>
            <w:tcW w:w="5386" w:type="dxa"/>
            <w:tcMar>
              <w:top w:w="60" w:type="dxa"/>
              <w:left w:w="80" w:type="dxa"/>
              <w:bottom w:w="60" w:type="dxa"/>
              <w:right w:w="80" w:type="dxa"/>
            </w:tcMar>
            <w:vAlign w:val="center"/>
          </w:tcPr>
          <w:p w14:paraId="02150633" w14:textId="77777777" w:rsidR="00C97FF1" w:rsidRDefault="00000000">
            <w:pPr>
              <w:ind w:firstLine="0"/>
              <w:jc w:val="left"/>
            </w:pPr>
            <w:proofErr w:type="spellStart"/>
            <w:r>
              <w:rPr>
                <w:sz w:val="18"/>
              </w:rPr>
              <w:t>согласно</w:t>
            </w:r>
            <w:proofErr w:type="spellEnd"/>
            <w:r>
              <w:rPr>
                <w:sz w:val="18"/>
              </w:rPr>
              <w:t xml:space="preserve"> </w:t>
            </w:r>
            <w:proofErr w:type="spellStart"/>
            <w:r>
              <w:rPr>
                <w:sz w:val="18"/>
              </w:rPr>
              <w:t>Приложению</w:t>
            </w:r>
            <w:proofErr w:type="spellEnd"/>
            <w:r>
              <w:rPr>
                <w:sz w:val="18"/>
              </w:rPr>
              <w:t xml:space="preserve"> № 3</w:t>
            </w:r>
          </w:p>
        </w:tc>
      </w:tr>
      <w:tr w:rsidR="00C97FF1" w:rsidRPr="00586B7A" w14:paraId="11DF9F8B" w14:textId="77777777">
        <w:trPr>
          <w:cantSplit/>
          <w:jc w:val="center"/>
        </w:trPr>
        <w:tc>
          <w:tcPr>
            <w:tcW w:w="4535" w:type="dxa"/>
            <w:tcMar>
              <w:top w:w="60" w:type="dxa"/>
              <w:left w:w="80" w:type="dxa"/>
              <w:bottom w:w="60" w:type="dxa"/>
              <w:right w:w="80" w:type="dxa"/>
            </w:tcMar>
            <w:vAlign w:val="center"/>
          </w:tcPr>
          <w:p w14:paraId="1617E112" w14:textId="77777777" w:rsidR="00C97FF1" w:rsidRPr="00586B7A" w:rsidRDefault="00000000">
            <w:pPr>
              <w:ind w:firstLine="0"/>
              <w:jc w:val="left"/>
              <w:rPr>
                <w:lang w:val="ru-RU"/>
              </w:rPr>
            </w:pPr>
            <w:r w:rsidRPr="00586B7A">
              <w:rPr>
                <w:lang w:val="ru-RU"/>
              </w:rPr>
              <w:t>Предельно допустимое изменение общей площади Квартиры без учета площади Летних помещений</w:t>
            </w:r>
          </w:p>
        </w:tc>
        <w:tc>
          <w:tcPr>
            <w:tcW w:w="5386" w:type="dxa"/>
            <w:tcMar>
              <w:top w:w="60" w:type="dxa"/>
              <w:left w:w="80" w:type="dxa"/>
              <w:bottom w:w="60" w:type="dxa"/>
              <w:right w:w="80" w:type="dxa"/>
            </w:tcMar>
            <w:vAlign w:val="center"/>
          </w:tcPr>
          <w:p w14:paraId="2D222484" w14:textId="77777777" w:rsidR="00C97FF1" w:rsidRPr="00586B7A" w:rsidRDefault="00000000">
            <w:pPr>
              <w:ind w:firstLine="0"/>
              <w:jc w:val="left"/>
              <w:rPr>
                <w:lang w:val="ru-RU"/>
              </w:rPr>
            </w:pPr>
            <w:r w:rsidRPr="00586B7A">
              <w:rPr>
                <w:lang w:val="ru-RU"/>
              </w:rPr>
              <w:t>5% от Проектной общей площади Квартиры без учета площади Летних помещений</w:t>
            </w:r>
          </w:p>
        </w:tc>
      </w:tr>
    </w:tbl>
    <w:tbl>
      <w:tblPr>
        <w:tblStyle w:val="af6"/>
        <w:tblpPr w:leftFromText="180" w:rightFromText="180" w:vertAnchor="text" w:horzAnchor="page" w:tblpX="1381" w:tblpY="294"/>
        <w:tblOverlap w:val="never"/>
        <w:tblW w:w="0" w:type="auto"/>
        <w:tblLook w:val="04A0" w:firstRow="1" w:lastRow="0" w:firstColumn="1" w:lastColumn="0" w:noHBand="0" w:noVBand="1"/>
      </w:tblPr>
      <w:tblGrid>
        <w:gridCol w:w="4535"/>
        <w:gridCol w:w="5386"/>
      </w:tblGrid>
      <w:tr w:rsidR="00C97FF1" w14:paraId="7C5A5457" w14:textId="77777777">
        <w:trPr>
          <w:cantSplit/>
          <w:tblHeader/>
        </w:trPr>
        <w:tc>
          <w:tcPr>
            <w:tcW w:w="4535" w:type="dxa"/>
            <w:tcMar>
              <w:top w:w="60" w:type="dxa"/>
              <w:left w:w="80" w:type="dxa"/>
              <w:bottom w:w="60" w:type="dxa"/>
              <w:right w:w="80" w:type="dxa"/>
            </w:tcMar>
            <w:vAlign w:val="center"/>
          </w:tcPr>
          <w:p w14:paraId="4AF844D4" w14:textId="77777777" w:rsidR="00C97FF1" w:rsidRDefault="00000000">
            <w:pPr>
              <w:ind w:firstLine="0"/>
              <w:jc w:val="left"/>
            </w:pPr>
            <w:proofErr w:type="spellStart"/>
            <w:r>
              <w:rPr>
                <w:b/>
                <w:sz w:val="18"/>
              </w:rPr>
              <w:t>Показатель</w:t>
            </w:r>
            <w:proofErr w:type="spellEnd"/>
          </w:p>
        </w:tc>
        <w:tc>
          <w:tcPr>
            <w:tcW w:w="5386" w:type="dxa"/>
            <w:tcMar>
              <w:top w:w="60" w:type="dxa"/>
              <w:left w:w="80" w:type="dxa"/>
              <w:bottom w:w="60" w:type="dxa"/>
              <w:right w:w="80" w:type="dxa"/>
            </w:tcMar>
            <w:vAlign w:val="center"/>
          </w:tcPr>
          <w:p w14:paraId="31754EBC" w14:textId="77777777" w:rsidR="00C97FF1" w:rsidRDefault="00000000">
            <w:pPr>
              <w:ind w:firstLine="0"/>
              <w:jc w:val="left"/>
            </w:pPr>
            <w:proofErr w:type="spellStart"/>
            <w:r>
              <w:rPr>
                <w:b/>
                <w:sz w:val="18"/>
              </w:rPr>
              <w:t>Значение</w:t>
            </w:r>
            <w:proofErr w:type="spellEnd"/>
          </w:p>
        </w:tc>
      </w:tr>
      <w:tr w:rsidR="00C97FF1" w14:paraId="19CA8AF1" w14:textId="77777777">
        <w:trPr>
          <w:cantSplit/>
        </w:trPr>
        <w:tc>
          <w:tcPr>
            <w:tcW w:w="4535" w:type="dxa"/>
            <w:tcMar>
              <w:top w:w="60" w:type="dxa"/>
              <w:left w:w="80" w:type="dxa"/>
              <w:bottom w:w="60" w:type="dxa"/>
              <w:right w:w="80" w:type="dxa"/>
            </w:tcMar>
            <w:vAlign w:val="center"/>
          </w:tcPr>
          <w:p w14:paraId="306289D6" w14:textId="77777777" w:rsidR="00C97FF1" w:rsidRDefault="00000000">
            <w:pPr>
              <w:ind w:firstLine="0"/>
              <w:jc w:val="left"/>
            </w:pPr>
            <w:proofErr w:type="spellStart"/>
            <w:r>
              <w:rPr>
                <w:sz w:val="18"/>
              </w:rPr>
              <w:t>Вид</w:t>
            </w:r>
            <w:proofErr w:type="spellEnd"/>
            <w:r>
              <w:rPr>
                <w:sz w:val="18"/>
              </w:rPr>
              <w:t xml:space="preserve"> и </w:t>
            </w:r>
            <w:proofErr w:type="spellStart"/>
            <w:r>
              <w:rPr>
                <w:sz w:val="18"/>
              </w:rPr>
              <w:t>назначение</w:t>
            </w:r>
            <w:proofErr w:type="spellEnd"/>
          </w:p>
        </w:tc>
        <w:tc>
          <w:tcPr>
            <w:tcW w:w="5386" w:type="dxa"/>
            <w:tcMar>
              <w:top w:w="60" w:type="dxa"/>
              <w:left w:w="80" w:type="dxa"/>
              <w:bottom w:w="60" w:type="dxa"/>
              <w:right w:w="80" w:type="dxa"/>
            </w:tcMar>
            <w:vAlign w:val="center"/>
          </w:tcPr>
          <w:p w14:paraId="4F4EB6E0" w14:textId="77777777" w:rsidR="00C97FF1" w:rsidRDefault="00000000">
            <w:pPr>
              <w:ind w:firstLine="0"/>
              <w:jc w:val="left"/>
            </w:pPr>
            <w:proofErr w:type="spellStart"/>
            <w:r>
              <w:rPr>
                <w:sz w:val="18"/>
              </w:rPr>
              <w:t>многоквартирный</w:t>
            </w:r>
            <w:proofErr w:type="spellEnd"/>
            <w:r>
              <w:rPr>
                <w:sz w:val="18"/>
              </w:rPr>
              <w:t xml:space="preserve"> </w:t>
            </w:r>
            <w:proofErr w:type="spellStart"/>
            <w:r>
              <w:rPr>
                <w:sz w:val="18"/>
              </w:rPr>
              <w:t>жилой</w:t>
            </w:r>
            <w:proofErr w:type="spellEnd"/>
            <w:r>
              <w:rPr>
                <w:sz w:val="18"/>
              </w:rPr>
              <w:t xml:space="preserve"> </w:t>
            </w:r>
            <w:proofErr w:type="spellStart"/>
            <w:r>
              <w:rPr>
                <w:sz w:val="18"/>
              </w:rPr>
              <w:t>дом</w:t>
            </w:r>
            <w:proofErr w:type="spellEnd"/>
          </w:p>
        </w:tc>
      </w:tr>
      <w:tr w:rsidR="00C97FF1" w14:paraId="0A851657" w14:textId="77777777">
        <w:trPr>
          <w:cantSplit/>
        </w:trPr>
        <w:tc>
          <w:tcPr>
            <w:tcW w:w="4535" w:type="dxa"/>
            <w:tcMar>
              <w:top w:w="60" w:type="dxa"/>
              <w:left w:w="80" w:type="dxa"/>
              <w:bottom w:w="60" w:type="dxa"/>
              <w:right w:w="80" w:type="dxa"/>
            </w:tcMar>
            <w:vAlign w:val="center"/>
          </w:tcPr>
          <w:p w14:paraId="0A40F1AE" w14:textId="77777777" w:rsidR="00C97FF1" w:rsidRDefault="00000000">
            <w:pPr>
              <w:ind w:firstLine="0"/>
              <w:jc w:val="left"/>
            </w:pPr>
            <w:proofErr w:type="spellStart"/>
            <w:r>
              <w:rPr>
                <w:sz w:val="18"/>
              </w:rPr>
              <w:t>Количество</w:t>
            </w:r>
            <w:proofErr w:type="spellEnd"/>
            <w:r>
              <w:rPr>
                <w:sz w:val="18"/>
              </w:rPr>
              <w:t xml:space="preserve"> </w:t>
            </w:r>
            <w:proofErr w:type="spellStart"/>
            <w:r>
              <w:rPr>
                <w:sz w:val="18"/>
              </w:rPr>
              <w:t>этажей</w:t>
            </w:r>
            <w:proofErr w:type="spellEnd"/>
          </w:p>
        </w:tc>
        <w:tc>
          <w:tcPr>
            <w:tcW w:w="5386" w:type="dxa"/>
            <w:tcMar>
              <w:top w:w="60" w:type="dxa"/>
              <w:left w:w="80" w:type="dxa"/>
              <w:bottom w:w="60" w:type="dxa"/>
              <w:right w:w="80" w:type="dxa"/>
            </w:tcMar>
            <w:vAlign w:val="center"/>
          </w:tcPr>
          <w:p w14:paraId="7884678A" w14:textId="77777777" w:rsidR="00C97FF1" w:rsidRDefault="00000000">
            <w:pPr>
              <w:ind w:firstLine="0"/>
              <w:jc w:val="left"/>
            </w:pPr>
            <w:r>
              <w:rPr>
                <w:sz w:val="18"/>
              </w:rPr>
              <w:t xml:space="preserve">5, </w:t>
            </w:r>
            <w:proofErr w:type="spellStart"/>
            <w:r>
              <w:rPr>
                <w:sz w:val="18"/>
              </w:rPr>
              <w:t>включая</w:t>
            </w:r>
            <w:proofErr w:type="spellEnd"/>
            <w:r>
              <w:rPr>
                <w:sz w:val="18"/>
              </w:rPr>
              <w:t xml:space="preserve"> 1 </w:t>
            </w:r>
            <w:proofErr w:type="spellStart"/>
            <w:r>
              <w:rPr>
                <w:sz w:val="18"/>
              </w:rPr>
              <w:t>подземный</w:t>
            </w:r>
            <w:proofErr w:type="spellEnd"/>
            <w:r>
              <w:rPr>
                <w:sz w:val="18"/>
              </w:rPr>
              <w:t xml:space="preserve"> (4 </w:t>
            </w:r>
            <w:proofErr w:type="spellStart"/>
            <w:r>
              <w:rPr>
                <w:sz w:val="18"/>
              </w:rPr>
              <w:t>надземных</w:t>
            </w:r>
            <w:proofErr w:type="spellEnd"/>
            <w:r>
              <w:rPr>
                <w:sz w:val="18"/>
              </w:rPr>
              <w:t xml:space="preserve"> </w:t>
            </w:r>
            <w:proofErr w:type="spellStart"/>
            <w:r>
              <w:rPr>
                <w:sz w:val="18"/>
              </w:rPr>
              <w:t>этажа</w:t>
            </w:r>
            <w:proofErr w:type="spellEnd"/>
            <w:r>
              <w:rPr>
                <w:sz w:val="18"/>
              </w:rPr>
              <w:t>)</w:t>
            </w:r>
          </w:p>
        </w:tc>
      </w:tr>
      <w:tr w:rsidR="00C97FF1" w:rsidRPr="00586B7A" w14:paraId="5ACDCC0F" w14:textId="77777777">
        <w:trPr>
          <w:cantSplit/>
        </w:trPr>
        <w:tc>
          <w:tcPr>
            <w:tcW w:w="4535" w:type="dxa"/>
            <w:tcMar>
              <w:top w:w="60" w:type="dxa"/>
              <w:left w:w="80" w:type="dxa"/>
              <w:bottom w:w="60" w:type="dxa"/>
              <w:right w:w="80" w:type="dxa"/>
            </w:tcMar>
            <w:vAlign w:val="center"/>
          </w:tcPr>
          <w:p w14:paraId="2EB6CF2A" w14:textId="77777777" w:rsidR="00C97FF1" w:rsidRDefault="00000000">
            <w:pPr>
              <w:ind w:firstLine="0"/>
              <w:jc w:val="left"/>
            </w:pPr>
            <w:proofErr w:type="spellStart"/>
            <w:r>
              <w:rPr>
                <w:sz w:val="18"/>
              </w:rPr>
              <w:lastRenderedPageBreak/>
              <w:t>Общая</w:t>
            </w:r>
            <w:proofErr w:type="spellEnd"/>
            <w:r>
              <w:rPr>
                <w:sz w:val="18"/>
              </w:rPr>
              <w:t xml:space="preserve"> </w:t>
            </w:r>
            <w:proofErr w:type="spellStart"/>
            <w:r>
              <w:rPr>
                <w:sz w:val="18"/>
              </w:rPr>
              <w:t>площадь</w:t>
            </w:r>
            <w:proofErr w:type="spellEnd"/>
            <w:r>
              <w:rPr>
                <w:sz w:val="18"/>
              </w:rPr>
              <w:t xml:space="preserve"> </w:t>
            </w:r>
            <w:proofErr w:type="spellStart"/>
            <w:r>
              <w:rPr>
                <w:sz w:val="18"/>
              </w:rPr>
              <w:t>Дома</w:t>
            </w:r>
            <w:proofErr w:type="spellEnd"/>
          </w:p>
        </w:tc>
        <w:tc>
          <w:tcPr>
            <w:tcW w:w="5386" w:type="dxa"/>
            <w:tcMar>
              <w:top w:w="60" w:type="dxa"/>
              <w:left w:w="80" w:type="dxa"/>
              <w:bottom w:w="60" w:type="dxa"/>
              <w:right w:w="80" w:type="dxa"/>
            </w:tcMar>
            <w:vAlign w:val="center"/>
          </w:tcPr>
          <w:p w14:paraId="363643A4" w14:textId="77777777" w:rsidR="00C97FF1" w:rsidRPr="00586B7A" w:rsidRDefault="00000000">
            <w:pPr>
              <w:ind w:firstLine="0"/>
              <w:jc w:val="left"/>
              <w:rPr>
                <w:lang w:val="ru-RU"/>
              </w:rPr>
            </w:pPr>
            <w:r w:rsidRPr="00586B7A">
              <w:rPr>
                <w:b/>
                <w:sz w:val="18"/>
                <w:highlight w:val="yellow"/>
                <w:lang w:val="ru-RU"/>
              </w:rPr>
              <w:t>[ВЫБРАТЬ И ОСТАВИТЬ НУЖНОЕ: Дом № 1 — 5 956,50 кв. м; Дом № 2 — 6 493,30 кв. м; Дом № 3 — 6 956,90 кв. м; Дом № 4 — 2 546,80 кв. м; Дом № 5 — 6 603,60 кв. м]</w:t>
            </w:r>
          </w:p>
        </w:tc>
      </w:tr>
      <w:tr w:rsidR="00C97FF1" w:rsidRPr="00586B7A" w14:paraId="163E9E60" w14:textId="77777777">
        <w:trPr>
          <w:cantSplit/>
        </w:trPr>
        <w:tc>
          <w:tcPr>
            <w:tcW w:w="4535" w:type="dxa"/>
            <w:tcMar>
              <w:top w:w="60" w:type="dxa"/>
              <w:left w:w="80" w:type="dxa"/>
              <w:bottom w:w="60" w:type="dxa"/>
              <w:right w:w="80" w:type="dxa"/>
            </w:tcMar>
            <w:vAlign w:val="center"/>
          </w:tcPr>
          <w:p w14:paraId="241A415B" w14:textId="77777777" w:rsidR="00C97FF1" w:rsidRDefault="00000000">
            <w:pPr>
              <w:ind w:firstLine="0"/>
              <w:jc w:val="left"/>
            </w:pPr>
            <w:proofErr w:type="spellStart"/>
            <w:r>
              <w:rPr>
                <w:sz w:val="18"/>
              </w:rPr>
              <w:t>Материал</w:t>
            </w:r>
            <w:proofErr w:type="spellEnd"/>
            <w:r>
              <w:rPr>
                <w:sz w:val="18"/>
              </w:rPr>
              <w:t xml:space="preserve"> </w:t>
            </w:r>
            <w:proofErr w:type="spellStart"/>
            <w:r>
              <w:rPr>
                <w:sz w:val="18"/>
              </w:rPr>
              <w:t>наружных</w:t>
            </w:r>
            <w:proofErr w:type="spellEnd"/>
            <w:r>
              <w:rPr>
                <w:sz w:val="18"/>
              </w:rPr>
              <w:t xml:space="preserve"> </w:t>
            </w:r>
            <w:proofErr w:type="spellStart"/>
            <w:r>
              <w:rPr>
                <w:sz w:val="18"/>
              </w:rPr>
              <w:t>стен</w:t>
            </w:r>
            <w:proofErr w:type="spellEnd"/>
          </w:p>
        </w:tc>
        <w:tc>
          <w:tcPr>
            <w:tcW w:w="5386" w:type="dxa"/>
            <w:tcMar>
              <w:top w:w="60" w:type="dxa"/>
              <w:left w:w="80" w:type="dxa"/>
              <w:bottom w:w="60" w:type="dxa"/>
              <w:right w:w="80" w:type="dxa"/>
            </w:tcMar>
            <w:vAlign w:val="center"/>
          </w:tcPr>
          <w:p w14:paraId="1E49F4BC" w14:textId="77777777" w:rsidR="00C97FF1" w:rsidRPr="00586B7A" w:rsidRDefault="00000000">
            <w:pPr>
              <w:ind w:firstLine="0"/>
              <w:jc w:val="left"/>
              <w:rPr>
                <w:lang w:val="ru-RU"/>
              </w:rPr>
            </w:pPr>
            <w:r w:rsidRPr="00586B7A">
              <w:rPr>
                <w:b/>
                <w:sz w:val="18"/>
                <w:highlight w:val="yellow"/>
                <w:lang w:val="ru-RU"/>
              </w:rPr>
              <w:t>[ВЫБРАТЬ: для домов № 1, 3, 5 — кладка из силикатного кирпича; для домов № 2, 4 — кладка из керамического блока; с наружной системой отделки по проекту]</w:t>
            </w:r>
          </w:p>
        </w:tc>
      </w:tr>
      <w:tr w:rsidR="00C97FF1" w14:paraId="135DB674" w14:textId="77777777">
        <w:trPr>
          <w:cantSplit/>
        </w:trPr>
        <w:tc>
          <w:tcPr>
            <w:tcW w:w="4535" w:type="dxa"/>
            <w:tcMar>
              <w:top w:w="60" w:type="dxa"/>
              <w:left w:w="80" w:type="dxa"/>
              <w:bottom w:w="60" w:type="dxa"/>
              <w:right w:w="80" w:type="dxa"/>
            </w:tcMar>
            <w:vAlign w:val="center"/>
          </w:tcPr>
          <w:p w14:paraId="7B4E86B0" w14:textId="77777777" w:rsidR="00C97FF1" w:rsidRDefault="00000000">
            <w:pPr>
              <w:ind w:firstLine="0"/>
              <w:jc w:val="left"/>
            </w:pPr>
            <w:proofErr w:type="spellStart"/>
            <w:r>
              <w:rPr>
                <w:sz w:val="18"/>
              </w:rPr>
              <w:t>Материал</w:t>
            </w:r>
            <w:proofErr w:type="spellEnd"/>
            <w:r>
              <w:rPr>
                <w:sz w:val="18"/>
              </w:rPr>
              <w:t xml:space="preserve"> </w:t>
            </w:r>
            <w:proofErr w:type="spellStart"/>
            <w:r>
              <w:rPr>
                <w:sz w:val="18"/>
              </w:rPr>
              <w:t>поэтажных</w:t>
            </w:r>
            <w:proofErr w:type="spellEnd"/>
            <w:r>
              <w:rPr>
                <w:sz w:val="18"/>
              </w:rPr>
              <w:t xml:space="preserve"> </w:t>
            </w:r>
            <w:proofErr w:type="spellStart"/>
            <w:r>
              <w:rPr>
                <w:sz w:val="18"/>
              </w:rPr>
              <w:t>перекрытий</w:t>
            </w:r>
            <w:proofErr w:type="spellEnd"/>
          </w:p>
        </w:tc>
        <w:tc>
          <w:tcPr>
            <w:tcW w:w="5386" w:type="dxa"/>
            <w:tcMar>
              <w:top w:w="60" w:type="dxa"/>
              <w:left w:w="80" w:type="dxa"/>
              <w:bottom w:w="60" w:type="dxa"/>
              <w:right w:w="80" w:type="dxa"/>
            </w:tcMar>
            <w:vAlign w:val="center"/>
          </w:tcPr>
          <w:p w14:paraId="0E920886" w14:textId="77777777" w:rsidR="00C97FF1" w:rsidRDefault="00000000">
            <w:pPr>
              <w:ind w:firstLine="0"/>
              <w:jc w:val="left"/>
            </w:pPr>
            <w:proofErr w:type="spellStart"/>
            <w:r>
              <w:rPr>
                <w:sz w:val="18"/>
              </w:rPr>
              <w:t>сборные</w:t>
            </w:r>
            <w:proofErr w:type="spellEnd"/>
            <w:r>
              <w:rPr>
                <w:sz w:val="18"/>
              </w:rPr>
              <w:t xml:space="preserve"> </w:t>
            </w:r>
            <w:proofErr w:type="spellStart"/>
            <w:r>
              <w:rPr>
                <w:sz w:val="18"/>
              </w:rPr>
              <w:t>железобетонные</w:t>
            </w:r>
            <w:proofErr w:type="spellEnd"/>
            <w:r>
              <w:rPr>
                <w:sz w:val="18"/>
              </w:rPr>
              <w:t xml:space="preserve"> </w:t>
            </w:r>
            <w:proofErr w:type="spellStart"/>
            <w:r>
              <w:rPr>
                <w:sz w:val="18"/>
              </w:rPr>
              <w:t>плиты</w:t>
            </w:r>
            <w:proofErr w:type="spellEnd"/>
          </w:p>
        </w:tc>
      </w:tr>
      <w:tr w:rsidR="00C97FF1" w14:paraId="0EA33D6B" w14:textId="77777777">
        <w:trPr>
          <w:cantSplit/>
        </w:trPr>
        <w:tc>
          <w:tcPr>
            <w:tcW w:w="4535" w:type="dxa"/>
            <w:tcMar>
              <w:top w:w="60" w:type="dxa"/>
              <w:left w:w="80" w:type="dxa"/>
              <w:bottom w:w="60" w:type="dxa"/>
              <w:right w:w="80" w:type="dxa"/>
            </w:tcMar>
            <w:vAlign w:val="center"/>
          </w:tcPr>
          <w:p w14:paraId="0D2D3558" w14:textId="77777777" w:rsidR="00C97FF1" w:rsidRDefault="00000000">
            <w:pPr>
              <w:ind w:firstLine="0"/>
              <w:jc w:val="left"/>
            </w:pPr>
            <w:proofErr w:type="spellStart"/>
            <w:r>
              <w:rPr>
                <w:sz w:val="18"/>
              </w:rPr>
              <w:t>Класс</w:t>
            </w:r>
            <w:proofErr w:type="spellEnd"/>
            <w:r>
              <w:rPr>
                <w:sz w:val="18"/>
              </w:rPr>
              <w:t xml:space="preserve"> </w:t>
            </w:r>
            <w:proofErr w:type="spellStart"/>
            <w:r>
              <w:rPr>
                <w:sz w:val="18"/>
              </w:rPr>
              <w:t>энергетической</w:t>
            </w:r>
            <w:proofErr w:type="spellEnd"/>
            <w:r>
              <w:rPr>
                <w:sz w:val="18"/>
              </w:rPr>
              <w:t xml:space="preserve"> </w:t>
            </w:r>
            <w:proofErr w:type="spellStart"/>
            <w:r>
              <w:rPr>
                <w:sz w:val="18"/>
              </w:rPr>
              <w:t>эффективности</w:t>
            </w:r>
            <w:proofErr w:type="spellEnd"/>
          </w:p>
        </w:tc>
        <w:tc>
          <w:tcPr>
            <w:tcW w:w="5386" w:type="dxa"/>
            <w:tcMar>
              <w:top w:w="60" w:type="dxa"/>
              <w:left w:w="80" w:type="dxa"/>
              <w:bottom w:w="60" w:type="dxa"/>
              <w:right w:w="80" w:type="dxa"/>
            </w:tcMar>
            <w:vAlign w:val="center"/>
          </w:tcPr>
          <w:p w14:paraId="1A642319" w14:textId="77777777" w:rsidR="00C97FF1" w:rsidRDefault="00000000">
            <w:pPr>
              <w:ind w:firstLine="0"/>
              <w:jc w:val="left"/>
            </w:pPr>
            <w:r>
              <w:rPr>
                <w:sz w:val="18"/>
              </w:rPr>
              <w:t>В+ (</w:t>
            </w:r>
            <w:proofErr w:type="spellStart"/>
            <w:r>
              <w:rPr>
                <w:sz w:val="18"/>
              </w:rPr>
              <w:t>нормальный</w:t>
            </w:r>
            <w:proofErr w:type="spellEnd"/>
            <w:r>
              <w:rPr>
                <w:sz w:val="18"/>
              </w:rPr>
              <w:t>)</w:t>
            </w:r>
          </w:p>
        </w:tc>
      </w:tr>
      <w:tr w:rsidR="00C97FF1" w14:paraId="76B0C920" w14:textId="77777777">
        <w:trPr>
          <w:cantSplit/>
        </w:trPr>
        <w:tc>
          <w:tcPr>
            <w:tcW w:w="4535" w:type="dxa"/>
            <w:tcMar>
              <w:top w:w="60" w:type="dxa"/>
              <w:left w:w="80" w:type="dxa"/>
              <w:bottom w:w="60" w:type="dxa"/>
              <w:right w:w="80" w:type="dxa"/>
            </w:tcMar>
            <w:vAlign w:val="center"/>
          </w:tcPr>
          <w:p w14:paraId="2777E25A" w14:textId="77777777" w:rsidR="00C97FF1" w:rsidRDefault="00000000">
            <w:pPr>
              <w:ind w:firstLine="0"/>
              <w:jc w:val="left"/>
            </w:pPr>
            <w:proofErr w:type="spellStart"/>
            <w:r>
              <w:rPr>
                <w:sz w:val="18"/>
              </w:rPr>
              <w:t>Сейсмостойкость</w:t>
            </w:r>
            <w:proofErr w:type="spellEnd"/>
          </w:p>
        </w:tc>
        <w:tc>
          <w:tcPr>
            <w:tcW w:w="5386" w:type="dxa"/>
            <w:tcMar>
              <w:top w:w="60" w:type="dxa"/>
              <w:left w:w="80" w:type="dxa"/>
              <w:bottom w:w="60" w:type="dxa"/>
              <w:right w:w="80" w:type="dxa"/>
            </w:tcMar>
            <w:vAlign w:val="center"/>
          </w:tcPr>
          <w:p w14:paraId="3D335E2D" w14:textId="77777777" w:rsidR="00C97FF1" w:rsidRDefault="00000000">
            <w:pPr>
              <w:ind w:firstLine="0"/>
              <w:jc w:val="left"/>
            </w:pPr>
            <w:r>
              <w:rPr>
                <w:b/>
                <w:sz w:val="18"/>
                <w:highlight w:val="yellow"/>
              </w:rPr>
              <w:t>[ЗАПОЛНИТЬ ПО ПРОЕКТНОЙ ДЕКЛАРАЦИИ]</w:t>
            </w:r>
          </w:p>
        </w:tc>
      </w:tr>
      <w:tr w:rsidR="00C97FF1" w:rsidRPr="00586B7A" w14:paraId="1F4C3038" w14:textId="77777777">
        <w:trPr>
          <w:cantSplit/>
        </w:trPr>
        <w:tc>
          <w:tcPr>
            <w:tcW w:w="4535" w:type="dxa"/>
            <w:tcMar>
              <w:top w:w="60" w:type="dxa"/>
              <w:left w:w="80" w:type="dxa"/>
              <w:bottom w:w="60" w:type="dxa"/>
              <w:right w:w="80" w:type="dxa"/>
            </w:tcMar>
            <w:vAlign w:val="center"/>
          </w:tcPr>
          <w:p w14:paraId="7720B63A" w14:textId="77777777" w:rsidR="00C97FF1" w:rsidRDefault="00000000">
            <w:pPr>
              <w:ind w:firstLine="0"/>
              <w:jc w:val="left"/>
            </w:pPr>
            <w:proofErr w:type="spellStart"/>
            <w:r>
              <w:rPr>
                <w:sz w:val="18"/>
              </w:rPr>
              <w:t>Уникальный</w:t>
            </w:r>
            <w:proofErr w:type="spellEnd"/>
            <w:r>
              <w:rPr>
                <w:sz w:val="18"/>
              </w:rPr>
              <w:t xml:space="preserve"> </w:t>
            </w:r>
            <w:proofErr w:type="spellStart"/>
            <w:r>
              <w:rPr>
                <w:sz w:val="18"/>
              </w:rPr>
              <w:t>объект</w:t>
            </w:r>
            <w:proofErr w:type="spellEnd"/>
          </w:p>
        </w:tc>
        <w:tc>
          <w:tcPr>
            <w:tcW w:w="5386" w:type="dxa"/>
            <w:tcMar>
              <w:top w:w="60" w:type="dxa"/>
              <w:left w:w="80" w:type="dxa"/>
              <w:bottom w:w="60" w:type="dxa"/>
              <w:right w:w="80" w:type="dxa"/>
            </w:tcMar>
            <w:vAlign w:val="center"/>
          </w:tcPr>
          <w:p w14:paraId="3CFBB499" w14:textId="77777777" w:rsidR="00C97FF1" w:rsidRPr="00586B7A" w:rsidRDefault="00000000">
            <w:pPr>
              <w:ind w:firstLine="0"/>
              <w:jc w:val="left"/>
              <w:rPr>
                <w:lang w:val="ru-RU"/>
              </w:rPr>
            </w:pPr>
            <w:r w:rsidRPr="00586B7A">
              <w:rPr>
                <w:sz w:val="18"/>
                <w:lang w:val="ru-RU"/>
              </w:rPr>
              <w:t>не относится к уникальным объектам</w:t>
            </w:r>
          </w:p>
        </w:tc>
      </w:tr>
      <w:tr w:rsidR="00C97FF1" w:rsidRPr="00586B7A" w14:paraId="21AE81B0" w14:textId="77777777">
        <w:trPr>
          <w:cantSplit/>
        </w:trPr>
        <w:tc>
          <w:tcPr>
            <w:tcW w:w="4535" w:type="dxa"/>
            <w:tcMar>
              <w:top w:w="60" w:type="dxa"/>
              <w:left w:w="80" w:type="dxa"/>
              <w:bottom w:w="60" w:type="dxa"/>
              <w:right w:w="80" w:type="dxa"/>
            </w:tcMar>
            <w:vAlign w:val="center"/>
          </w:tcPr>
          <w:p w14:paraId="48E297A1" w14:textId="77777777" w:rsidR="00C97FF1" w:rsidRDefault="00000000">
            <w:pPr>
              <w:ind w:firstLine="0"/>
              <w:jc w:val="left"/>
            </w:pPr>
            <w:proofErr w:type="spellStart"/>
            <w:r>
              <w:rPr>
                <w:sz w:val="18"/>
              </w:rPr>
              <w:t>Высота</w:t>
            </w:r>
            <w:proofErr w:type="spellEnd"/>
            <w:r>
              <w:rPr>
                <w:sz w:val="18"/>
              </w:rPr>
              <w:t xml:space="preserve"> </w:t>
            </w:r>
            <w:proofErr w:type="spellStart"/>
            <w:r>
              <w:rPr>
                <w:sz w:val="18"/>
              </w:rPr>
              <w:t>Дома</w:t>
            </w:r>
            <w:proofErr w:type="spellEnd"/>
          </w:p>
        </w:tc>
        <w:tc>
          <w:tcPr>
            <w:tcW w:w="5386" w:type="dxa"/>
            <w:tcMar>
              <w:top w:w="60" w:type="dxa"/>
              <w:left w:w="80" w:type="dxa"/>
              <w:bottom w:w="60" w:type="dxa"/>
              <w:right w:w="80" w:type="dxa"/>
            </w:tcMar>
            <w:vAlign w:val="center"/>
          </w:tcPr>
          <w:p w14:paraId="37DFD9AD" w14:textId="77777777" w:rsidR="00C97FF1" w:rsidRPr="00586B7A" w:rsidRDefault="00000000">
            <w:pPr>
              <w:ind w:firstLine="0"/>
              <w:jc w:val="left"/>
              <w:rPr>
                <w:lang w:val="ru-RU"/>
              </w:rPr>
            </w:pPr>
            <w:r w:rsidRPr="00586B7A">
              <w:rPr>
                <w:b/>
                <w:sz w:val="18"/>
                <w:highlight w:val="yellow"/>
                <w:lang w:val="ru-RU"/>
              </w:rPr>
              <w:t>[ВЫБРАТЬ ПО РАЗРЕШЕНИЮ НА СТРОИТЕЛЬСТВО: 13,00–13,90 м для соответствующего Дома]</w:t>
            </w:r>
          </w:p>
        </w:tc>
      </w:tr>
    </w:tbl>
    <w:p w14:paraId="3EB20D7C" w14:textId="77777777" w:rsidR="00C97FF1" w:rsidRPr="00586B7A" w:rsidRDefault="00C97FF1">
      <w:pPr>
        <w:spacing w:before="120"/>
        <w:ind w:firstLine="397"/>
        <w:rPr>
          <w:b/>
          <w:lang w:val="ru-RU"/>
        </w:rPr>
      </w:pPr>
    </w:p>
    <w:p w14:paraId="4FBC3200" w14:textId="77777777" w:rsidR="00C97FF1" w:rsidRDefault="00000000">
      <w:pPr>
        <w:spacing w:before="120"/>
        <w:ind w:firstLine="397"/>
      </w:pPr>
      <w:proofErr w:type="spellStart"/>
      <w:r>
        <w:rPr>
          <w:b/>
        </w:rPr>
        <w:t>Подписи</w:t>
      </w:r>
      <w:proofErr w:type="spellEnd"/>
      <w:r>
        <w:rPr>
          <w:b/>
        </w:rPr>
        <w:t xml:space="preserve"> Сторон:</w:t>
      </w:r>
    </w:p>
    <w:tbl>
      <w:tblPr>
        <w:tblStyle w:val="af6"/>
        <w:tblW w:w="0" w:type="auto"/>
        <w:jc w:val="center"/>
        <w:tblLook w:val="04A0" w:firstRow="1" w:lastRow="0" w:firstColumn="1" w:lastColumn="0" w:noHBand="0" w:noVBand="1"/>
      </w:tblPr>
      <w:tblGrid>
        <w:gridCol w:w="4961"/>
        <w:gridCol w:w="4961"/>
      </w:tblGrid>
      <w:tr w:rsidR="00C97FF1" w14:paraId="255AA669" w14:textId="77777777">
        <w:trPr>
          <w:cantSplit/>
          <w:jc w:val="center"/>
        </w:trPr>
        <w:tc>
          <w:tcPr>
            <w:tcW w:w="4961" w:type="dxa"/>
            <w:tcMar>
              <w:top w:w="60" w:type="dxa"/>
              <w:left w:w="80" w:type="dxa"/>
              <w:bottom w:w="60" w:type="dxa"/>
              <w:right w:w="80" w:type="dxa"/>
            </w:tcMar>
            <w:vAlign w:val="center"/>
          </w:tcPr>
          <w:p w14:paraId="01D70FAF" w14:textId="77777777" w:rsidR="00C97FF1" w:rsidRDefault="00000000">
            <w:pPr>
              <w:ind w:firstLine="0"/>
              <w:jc w:val="left"/>
            </w:pPr>
            <w:proofErr w:type="spellStart"/>
            <w:r>
              <w:rPr>
                <w:b/>
                <w:sz w:val="19"/>
              </w:rPr>
              <w:t>Застройщик</w:t>
            </w:r>
            <w:proofErr w:type="spellEnd"/>
          </w:p>
        </w:tc>
        <w:tc>
          <w:tcPr>
            <w:tcW w:w="4961" w:type="dxa"/>
            <w:tcMar>
              <w:top w:w="60" w:type="dxa"/>
              <w:left w:w="80" w:type="dxa"/>
              <w:bottom w:w="60" w:type="dxa"/>
              <w:right w:w="80" w:type="dxa"/>
            </w:tcMar>
            <w:vAlign w:val="center"/>
          </w:tcPr>
          <w:p w14:paraId="32814C58" w14:textId="77777777" w:rsidR="00C97FF1" w:rsidRDefault="00000000">
            <w:pPr>
              <w:ind w:firstLine="0"/>
              <w:jc w:val="left"/>
            </w:pPr>
            <w:proofErr w:type="spellStart"/>
            <w:r>
              <w:rPr>
                <w:b/>
                <w:sz w:val="19"/>
              </w:rPr>
              <w:t>Участник</w:t>
            </w:r>
            <w:proofErr w:type="spellEnd"/>
          </w:p>
        </w:tc>
      </w:tr>
      <w:tr w:rsidR="00C97FF1" w14:paraId="4AF6DEE5" w14:textId="77777777">
        <w:trPr>
          <w:cantSplit/>
          <w:jc w:val="center"/>
        </w:trPr>
        <w:tc>
          <w:tcPr>
            <w:tcW w:w="4961" w:type="dxa"/>
            <w:tcMar>
              <w:top w:w="60" w:type="dxa"/>
              <w:left w:w="80" w:type="dxa"/>
              <w:bottom w:w="60" w:type="dxa"/>
              <w:right w:w="80" w:type="dxa"/>
            </w:tcMar>
            <w:vAlign w:val="center"/>
          </w:tcPr>
          <w:p w14:paraId="21AEDDD7" w14:textId="77777777" w:rsidR="00C97FF1" w:rsidRPr="00586B7A" w:rsidRDefault="00000000">
            <w:pPr>
              <w:ind w:firstLine="0"/>
              <w:jc w:val="left"/>
              <w:rPr>
                <w:sz w:val="19"/>
                <w:lang w:val="ru-RU"/>
              </w:rPr>
            </w:pPr>
            <w:r w:rsidRPr="00586B7A">
              <w:rPr>
                <w:sz w:val="19"/>
                <w:lang w:val="ru-RU"/>
              </w:rPr>
              <w:t>______________ / Корягина М. С. /</w:t>
            </w:r>
          </w:p>
          <w:p w14:paraId="4C8156D3" w14:textId="77777777" w:rsidR="00C97FF1" w:rsidRDefault="00000000">
            <w:pPr>
              <w:ind w:firstLine="0"/>
              <w:jc w:val="left"/>
              <w:rPr>
                <w:sz w:val="19"/>
                <w:lang w:val="ru-RU"/>
              </w:rPr>
            </w:pPr>
            <w:r>
              <w:rPr>
                <w:sz w:val="19"/>
                <w:lang w:val="ru-RU"/>
              </w:rPr>
              <w:t>М. П.</w:t>
            </w:r>
          </w:p>
        </w:tc>
        <w:tc>
          <w:tcPr>
            <w:tcW w:w="4961" w:type="dxa"/>
            <w:tcMar>
              <w:top w:w="60" w:type="dxa"/>
              <w:left w:w="80" w:type="dxa"/>
              <w:bottom w:w="60" w:type="dxa"/>
              <w:right w:w="80" w:type="dxa"/>
            </w:tcMar>
            <w:vAlign w:val="center"/>
          </w:tcPr>
          <w:p w14:paraId="18ECAEB4" w14:textId="77777777" w:rsidR="00C97FF1" w:rsidRDefault="00000000">
            <w:pPr>
              <w:ind w:firstLine="0"/>
              <w:jc w:val="left"/>
            </w:pPr>
            <w:r>
              <w:rPr>
                <w:sz w:val="19"/>
              </w:rPr>
              <w:t xml:space="preserve">______________ / </w:t>
            </w:r>
            <w:r>
              <w:rPr>
                <w:b/>
                <w:sz w:val="19"/>
                <w:highlight w:val="yellow"/>
              </w:rPr>
              <w:t>[Ф. И. О.]</w:t>
            </w:r>
            <w:r>
              <w:rPr>
                <w:sz w:val="19"/>
              </w:rPr>
              <w:t xml:space="preserve"> /</w:t>
            </w:r>
          </w:p>
        </w:tc>
      </w:tr>
    </w:tbl>
    <w:p w14:paraId="7BD1D72C" w14:textId="77777777" w:rsidR="00C97FF1" w:rsidRDefault="00000000">
      <w:pPr>
        <w:ind w:firstLine="397"/>
      </w:pPr>
      <w:r>
        <w:br w:type="page"/>
      </w:r>
    </w:p>
    <w:p w14:paraId="3C38A6F9" w14:textId="77777777" w:rsidR="00C97FF1" w:rsidRPr="00586B7A" w:rsidRDefault="00000000">
      <w:pPr>
        <w:pStyle w:val="AnnexHeading"/>
        <w:spacing w:before="0" w:after="0"/>
        <w:jc w:val="right"/>
        <w:rPr>
          <w:lang w:val="ru-RU"/>
        </w:rPr>
      </w:pPr>
      <w:r w:rsidRPr="00586B7A">
        <w:rPr>
          <w:b w:val="0"/>
          <w:lang w:val="ru-RU"/>
        </w:rPr>
        <w:lastRenderedPageBreak/>
        <w:t>Приложение № 2</w:t>
      </w:r>
      <w:r w:rsidRPr="00586B7A">
        <w:rPr>
          <w:b w:val="0"/>
          <w:lang w:val="ru-RU"/>
        </w:rPr>
        <w:br/>
        <w:t xml:space="preserve">к Договору участия в долевом строительстве № </w:t>
      </w:r>
      <w:r w:rsidRPr="00586B7A">
        <w:rPr>
          <w:highlight w:val="yellow"/>
          <w:lang w:val="ru-RU"/>
        </w:rPr>
        <w:t>[___]</w:t>
      </w:r>
      <w:r w:rsidRPr="00586B7A">
        <w:rPr>
          <w:b w:val="0"/>
          <w:lang w:val="ru-RU"/>
        </w:rPr>
        <w:t xml:space="preserve"> от </w:t>
      </w:r>
      <w:r w:rsidRPr="00586B7A">
        <w:rPr>
          <w:highlight w:val="yellow"/>
          <w:lang w:val="ru-RU"/>
        </w:rPr>
        <w:t>[ЗАПОЛНИТЬ]</w:t>
      </w:r>
    </w:p>
    <w:p w14:paraId="646A7F30" w14:textId="77777777" w:rsidR="00C97FF1" w:rsidRPr="00586B7A" w:rsidRDefault="00C97FF1">
      <w:pPr>
        <w:pStyle w:val="AnnexHeading"/>
        <w:spacing w:before="0" w:after="0"/>
        <w:rPr>
          <w:b w:val="0"/>
          <w:lang w:val="ru-RU"/>
        </w:rPr>
      </w:pPr>
    </w:p>
    <w:p w14:paraId="649E4162" w14:textId="77777777" w:rsidR="00C97FF1" w:rsidRDefault="00000000">
      <w:pPr>
        <w:pStyle w:val="AnnexHeading"/>
        <w:spacing w:before="0" w:after="0"/>
        <w:rPr>
          <w:bCs/>
        </w:rPr>
      </w:pPr>
      <w:r>
        <w:rPr>
          <w:bCs/>
        </w:rPr>
        <w:t>ПЛАН ОБЪЕКТА ДОЛЕВОГО СТРОИТЕЛЬСТВА</w:t>
      </w:r>
    </w:p>
    <w:p w14:paraId="263F2A7D" w14:textId="77777777" w:rsidR="00C97FF1" w:rsidRDefault="00C97FF1">
      <w:pPr>
        <w:pStyle w:val="AnnexHeading"/>
        <w:spacing w:before="0" w:after="0"/>
        <w:rPr>
          <w:bCs/>
        </w:rPr>
      </w:pPr>
    </w:p>
    <w:p w14:paraId="604DC7BD" w14:textId="77777777" w:rsidR="00C97FF1" w:rsidRDefault="00C97FF1">
      <w:pPr>
        <w:pStyle w:val="AnnexHeading"/>
        <w:spacing w:before="0" w:after="0"/>
        <w:rPr>
          <w:bCs/>
        </w:rPr>
      </w:pPr>
    </w:p>
    <w:p w14:paraId="22F47EB2" w14:textId="77777777" w:rsidR="00C97FF1" w:rsidRDefault="00C97FF1">
      <w:pPr>
        <w:pStyle w:val="AnnexHeading"/>
        <w:spacing w:before="0" w:after="0"/>
        <w:rPr>
          <w:bCs/>
        </w:rPr>
      </w:pPr>
    </w:p>
    <w:p w14:paraId="18AD2EC2" w14:textId="77777777" w:rsidR="00C97FF1" w:rsidRDefault="00C97FF1">
      <w:pPr>
        <w:pStyle w:val="AnnexHeading"/>
        <w:spacing w:before="0" w:after="0"/>
        <w:rPr>
          <w:bCs/>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1"/>
      </w:tblGrid>
      <w:tr w:rsidR="00C97FF1" w14:paraId="0EBF5387" w14:textId="77777777">
        <w:trPr>
          <w:cantSplit/>
          <w:jc w:val="center"/>
        </w:trPr>
        <w:tc>
          <w:tcPr>
            <w:tcW w:w="4961" w:type="dxa"/>
            <w:tcMar>
              <w:top w:w="60" w:type="dxa"/>
              <w:left w:w="80" w:type="dxa"/>
              <w:bottom w:w="60" w:type="dxa"/>
              <w:right w:w="80" w:type="dxa"/>
            </w:tcMar>
            <w:vAlign w:val="center"/>
          </w:tcPr>
          <w:p w14:paraId="46E795E1" w14:textId="77777777" w:rsidR="00C97FF1" w:rsidRDefault="00C97FF1">
            <w:pPr>
              <w:ind w:firstLine="0"/>
              <w:jc w:val="left"/>
              <w:rPr>
                <w:b/>
                <w:sz w:val="19"/>
              </w:rPr>
            </w:pPr>
          </w:p>
          <w:p w14:paraId="3D6DA491" w14:textId="77777777" w:rsidR="00C97FF1" w:rsidRDefault="00C97FF1">
            <w:pPr>
              <w:ind w:firstLine="0"/>
              <w:jc w:val="left"/>
              <w:rPr>
                <w:b/>
                <w:sz w:val="19"/>
              </w:rPr>
            </w:pPr>
          </w:p>
          <w:p w14:paraId="324F219F" w14:textId="77777777" w:rsidR="00C97FF1" w:rsidRDefault="00C97FF1">
            <w:pPr>
              <w:ind w:firstLine="0"/>
              <w:jc w:val="left"/>
              <w:rPr>
                <w:b/>
                <w:sz w:val="19"/>
              </w:rPr>
            </w:pPr>
          </w:p>
          <w:p w14:paraId="20C9AD86" w14:textId="77777777" w:rsidR="00C97FF1" w:rsidRDefault="00000000">
            <w:pPr>
              <w:ind w:firstLine="0"/>
              <w:jc w:val="left"/>
            </w:pPr>
            <w:proofErr w:type="spellStart"/>
            <w:r>
              <w:rPr>
                <w:b/>
                <w:sz w:val="19"/>
              </w:rPr>
              <w:t>Застройщик</w:t>
            </w:r>
            <w:proofErr w:type="spellEnd"/>
          </w:p>
        </w:tc>
        <w:tc>
          <w:tcPr>
            <w:tcW w:w="4961" w:type="dxa"/>
            <w:tcMar>
              <w:top w:w="60" w:type="dxa"/>
              <w:left w:w="80" w:type="dxa"/>
              <w:bottom w:w="60" w:type="dxa"/>
              <w:right w:w="80" w:type="dxa"/>
            </w:tcMar>
            <w:vAlign w:val="center"/>
          </w:tcPr>
          <w:p w14:paraId="7412C292" w14:textId="77777777" w:rsidR="00C97FF1" w:rsidRDefault="00000000">
            <w:pPr>
              <w:ind w:firstLine="0"/>
              <w:jc w:val="left"/>
            </w:pPr>
            <w:proofErr w:type="spellStart"/>
            <w:r>
              <w:rPr>
                <w:b/>
                <w:sz w:val="19"/>
              </w:rPr>
              <w:t>Участник</w:t>
            </w:r>
            <w:proofErr w:type="spellEnd"/>
          </w:p>
        </w:tc>
      </w:tr>
      <w:tr w:rsidR="00C97FF1" w14:paraId="544D174F" w14:textId="77777777">
        <w:trPr>
          <w:cantSplit/>
          <w:jc w:val="center"/>
        </w:trPr>
        <w:tc>
          <w:tcPr>
            <w:tcW w:w="4961" w:type="dxa"/>
            <w:tcMar>
              <w:top w:w="60" w:type="dxa"/>
              <w:left w:w="80" w:type="dxa"/>
              <w:bottom w:w="60" w:type="dxa"/>
              <w:right w:w="80" w:type="dxa"/>
            </w:tcMar>
            <w:vAlign w:val="center"/>
          </w:tcPr>
          <w:p w14:paraId="5CF41884" w14:textId="77777777" w:rsidR="00C97FF1" w:rsidRPr="00586B7A" w:rsidRDefault="00000000">
            <w:pPr>
              <w:ind w:firstLine="0"/>
              <w:jc w:val="left"/>
              <w:rPr>
                <w:sz w:val="19"/>
                <w:lang w:val="ru-RU"/>
              </w:rPr>
            </w:pPr>
            <w:r w:rsidRPr="00586B7A">
              <w:rPr>
                <w:sz w:val="19"/>
                <w:lang w:val="ru-RU"/>
              </w:rPr>
              <w:t>______________ / Корягина М. С. /</w:t>
            </w:r>
          </w:p>
          <w:p w14:paraId="1B5D5BD1" w14:textId="77777777" w:rsidR="00C97FF1" w:rsidRDefault="00000000">
            <w:pPr>
              <w:ind w:firstLine="0"/>
              <w:jc w:val="left"/>
              <w:rPr>
                <w:sz w:val="19"/>
                <w:lang w:val="ru-RU"/>
              </w:rPr>
            </w:pPr>
            <w:r>
              <w:rPr>
                <w:sz w:val="19"/>
                <w:lang w:val="ru-RU"/>
              </w:rPr>
              <w:t>М. П.</w:t>
            </w:r>
          </w:p>
        </w:tc>
        <w:tc>
          <w:tcPr>
            <w:tcW w:w="4961" w:type="dxa"/>
            <w:tcMar>
              <w:top w:w="60" w:type="dxa"/>
              <w:left w:w="80" w:type="dxa"/>
              <w:bottom w:w="60" w:type="dxa"/>
              <w:right w:w="80" w:type="dxa"/>
            </w:tcMar>
            <w:vAlign w:val="center"/>
          </w:tcPr>
          <w:p w14:paraId="67982EED" w14:textId="77777777" w:rsidR="00C97FF1" w:rsidRDefault="00000000">
            <w:pPr>
              <w:ind w:firstLine="0"/>
              <w:jc w:val="left"/>
            </w:pPr>
            <w:r>
              <w:rPr>
                <w:sz w:val="19"/>
              </w:rPr>
              <w:t xml:space="preserve">______________ / </w:t>
            </w:r>
            <w:r>
              <w:rPr>
                <w:b/>
                <w:sz w:val="19"/>
                <w:highlight w:val="yellow"/>
              </w:rPr>
              <w:t>[Ф. И. О.]</w:t>
            </w:r>
            <w:r>
              <w:rPr>
                <w:sz w:val="19"/>
              </w:rPr>
              <w:t xml:space="preserve"> /</w:t>
            </w:r>
          </w:p>
        </w:tc>
      </w:tr>
    </w:tbl>
    <w:p w14:paraId="2C840A0B" w14:textId="77777777" w:rsidR="00C97FF1" w:rsidRDefault="00000000">
      <w:pPr>
        <w:ind w:firstLine="397"/>
      </w:pPr>
      <w:r>
        <w:br w:type="page"/>
      </w:r>
    </w:p>
    <w:p w14:paraId="60820164" w14:textId="77777777" w:rsidR="00C97FF1" w:rsidRPr="00586B7A" w:rsidRDefault="00000000">
      <w:pPr>
        <w:pStyle w:val="AnnexHeading"/>
        <w:spacing w:before="0" w:after="0"/>
        <w:jc w:val="right"/>
        <w:rPr>
          <w:lang w:val="ru-RU"/>
        </w:rPr>
      </w:pPr>
      <w:r w:rsidRPr="00586B7A">
        <w:rPr>
          <w:b w:val="0"/>
          <w:lang w:val="ru-RU"/>
        </w:rPr>
        <w:lastRenderedPageBreak/>
        <w:t>Приложение № 3</w:t>
      </w:r>
      <w:r w:rsidRPr="00586B7A">
        <w:rPr>
          <w:b w:val="0"/>
          <w:lang w:val="ru-RU"/>
        </w:rPr>
        <w:br/>
        <w:t xml:space="preserve">к Договору участия в долевом строительстве № </w:t>
      </w:r>
      <w:r w:rsidRPr="00586B7A">
        <w:rPr>
          <w:highlight w:val="yellow"/>
          <w:lang w:val="ru-RU"/>
        </w:rPr>
        <w:t>[___]</w:t>
      </w:r>
      <w:r w:rsidRPr="00586B7A">
        <w:rPr>
          <w:b w:val="0"/>
          <w:lang w:val="ru-RU"/>
        </w:rPr>
        <w:t xml:space="preserve"> от </w:t>
      </w:r>
      <w:r w:rsidRPr="00586B7A">
        <w:rPr>
          <w:highlight w:val="yellow"/>
          <w:lang w:val="ru-RU"/>
        </w:rPr>
        <w:t>[ЗАПОЛНИТЬ]</w:t>
      </w:r>
    </w:p>
    <w:p w14:paraId="767C3869" w14:textId="77777777" w:rsidR="00C97FF1" w:rsidRPr="00586B7A" w:rsidRDefault="00C97FF1">
      <w:pPr>
        <w:pStyle w:val="AnnexHeading"/>
        <w:spacing w:before="0" w:after="0"/>
        <w:rPr>
          <w:b w:val="0"/>
          <w:lang w:val="ru-RU"/>
        </w:rPr>
      </w:pPr>
    </w:p>
    <w:p w14:paraId="168D013E" w14:textId="77777777" w:rsidR="00C97FF1" w:rsidRPr="00586B7A" w:rsidRDefault="00000000">
      <w:pPr>
        <w:pStyle w:val="AnnexHeading"/>
        <w:spacing w:before="0" w:after="0"/>
        <w:rPr>
          <w:bCs/>
          <w:lang w:val="ru-RU"/>
        </w:rPr>
      </w:pPr>
      <w:r w:rsidRPr="00586B7A">
        <w:rPr>
          <w:bCs/>
          <w:lang w:val="ru-RU"/>
        </w:rPr>
        <w:t>СОСТАВ ПЕРЕДАВАЕМОГО ОБЪЕКТА И СТЕПЕНЬ ГОТОВНОСТИ</w:t>
      </w:r>
    </w:p>
    <w:p w14:paraId="3A756CFC" w14:textId="77777777" w:rsidR="00C97FF1" w:rsidRPr="00586B7A" w:rsidRDefault="00C97FF1">
      <w:pPr>
        <w:pStyle w:val="AnnexHeading"/>
        <w:spacing w:before="0" w:after="0"/>
        <w:rPr>
          <w:bCs/>
          <w:lang w:val="ru-RU"/>
        </w:rPr>
      </w:pPr>
    </w:p>
    <w:tbl>
      <w:tblPr>
        <w:tblStyle w:val="af6"/>
        <w:tblW w:w="0" w:type="auto"/>
        <w:jc w:val="center"/>
        <w:tblLayout w:type="fixed"/>
        <w:tblLook w:val="04A0" w:firstRow="1" w:lastRow="0" w:firstColumn="1" w:lastColumn="0" w:noHBand="0" w:noVBand="1"/>
      </w:tblPr>
      <w:tblGrid>
        <w:gridCol w:w="2031"/>
        <w:gridCol w:w="7891"/>
      </w:tblGrid>
      <w:tr w:rsidR="00C97FF1" w14:paraId="421B3344" w14:textId="77777777">
        <w:trPr>
          <w:cantSplit/>
          <w:tblHeader/>
          <w:jc w:val="center"/>
        </w:trPr>
        <w:tc>
          <w:tcPr>
            <w:tcW w:w="2031" w:type="dxa"/>
            <w:tcMar>
              <w:top w:w="60" w:type="dxa"/>
              <w:left w:w="80" w:type="dxa"/>
              <w:bottom w:w="60" w:type="dxa"/>
              <w:right w:w="80" w:type="dxa"/>
            </w:tcMar>
            <w:vAlign w:val="center"/>
          </w:tcPr>
          <w:p w14:paraId="45E2C1A2" w14:textId="77777777" w:rsidR="00C97FF1" w:rsidRDefault="00000000">
            <w:pPr>
              <w:ind w:firstLine="0"/>
              <w:jc w:val="left"/>
              <w:rPr>
                <w:sz w:val="18"/>
                <w:szCs w:val="18"/>
              </w:rPr>
            </w:pPr>
            <w:proofErr w:type="spellStart"/>
            <w:r>
              <w:rPr>
                <w:b/>
                <w:sz w:val="18"/>
                <w:szCs w:val="18"/>
              </w:rPr>
              <w:t>Элемент</w:t>
            </w:r>
            <w:proofErr w:type="spellEnd"/>
          </w:p>
        </w:tc>
        <w:tc>
          <w:tcPr>
            <w:tcW w:w="7891" w:type="dxa"/>
            <w:tcMar>
              <w:top w:w="60" w:type="dxa"/>
              <w:left w:w="80" w:type="dxa"/>
              <w:bottom w:w="60" w:type="dxa"/>
              <w:right w:w="80" w:type="dxa"/>
            </w:tcMar>
            <w:vAlign w:val="center"/>
          </w:tcPr>
          <w:p w14:paraId="272B45A3" w14:textId="77777777" w:rsidR="00C97FF1" w:rsidRDefault="00000000">
            <w:pPr>
              <w:ind w:firstLine="0"/>
              <w:jc w:val="left"/>
              <w:rPr>
                <w:sz w:val="18"/>
                <w:szCs w:val="18"/>
              </w:rPr>
            </w:pPr>
            <w:proofErr w:type="spellStart"/>
            <w:r>
              <w:rPr>
                <w:b/>
                <w:sz w:val="18"/>
                <w:szCs w:val="18"/>
              </w:rPr>
              <w:t>Условие</w:t>
            </w:r>
            <w:proofErr w:type="spellEnd"/>
            <w:r>
              <w:rPr>
                <w:b/>
                <w:sz w:val="18"/>
                <w:szCs w:val="18"/>
              </w:rPr>
              <w:t xml:space="preserve"> </w:t>
            </w:r>
            <w:proofErr w:type="spellStart"/>
            <w:r>
              <w:rPr>
                <w:b/>
                <w:sz w:val="18"/>
                <w:szCs w:val="18"/>
              </w:rPr>
              <w:t>передачи</w:t>
            </w:r>
            <w:proofErr w:type="spellEnd"/>
          </w:p>
        </w:tc>
      </w:tr>
      <w:tr w:rsidR="00C97FF1" w:rsidRPr="00586B7A" w14:paraId="65AD1050" w14:textId="77777777">
        <w:trPr>
          <w:cantSplit/>
          <w:jc w:val="center"/>
        </w:trPr>
        <w:tc>
          <w:tcPr>
            <w:tcW w:w="2031" w:type="dxa"/>
            <w:tcMar>
              <w:top w:w="60" w:type="dxa"/>
              <w:left w:w="80" w:type="dxa"/>
              <w:bottom w:w="60" w:type="dxa"/>
              <w:right w:w="80" w:type="dxa"/>
            </w:tcMar>
            <w:vAlign w:val="center"/>
          </w:tcPr>
          <w:p w14:paraId="288A8242" w14:textId="77777777" w:rsidR="00C97FF1" w:rsidRDefault="00000000">
            <w:pPr>
              <w:ind w:firstLine="0"/>
              <w:jc w:val="left"/>
              <w:rPr>
                <w:sz w:val="18"/>
                <w:szCs w:val="18"/>
              </w:rPr>
            </w:pPr>
            <w:proofErr w:type="spellStart"/>
            <w:r>
              <w:rPr>
                <w:sz w:val="18"/>
                <w:szCs w:val="18"/>
              </w:rPr>
              <w:t>Общее</w:t>
            </w:r>
            <w:proofErr w:type="spellEnd"/>
            <w:r>
              <w:rPr>
                <w:sz w:val="18"/>
                <w:szCs w:val="18"/>
              </w:rPr>
              <w:t xml:space="preserve"> </w:t>
            </w:r>
            <w:proofErr w:type="spellStart"/>
            <w:r>
              <w:rPr>
                <w:sz w:val="18"/>
                <w:szCs w:val="18"/>
              </w:rPr>
              <w:t>условие</w:t>
            </w:r>
            <w:proofErr w:type="spellEnd"/>
          </w:p>
        </w:tc>
        <w:tc>
          <w:tcPr>
            <w:tcW w:w="7891" w:type="dxa"/>
            <w:tcMar>
              <w:top w:w="60" w:type="dxa"/>
              <w:left w:w="80" w:type="dxa"/>
              <w:bottom w:w="60" w:type="dxa"/>
              <w:right w:w="80" w:type="dxa"/>
            </w:tcMar>
            <w:vAlign w:val="center"/>
          </w:tcPr>
          <w:p w14:paraId="64B3ED8C" w14:textId="77777777" w:rsidR="00C97FF1" w:rsidRPr="00586B7A" w:rsidRDefault="00000000">
            <w:pPr>
              <w:ind w:firstLine="0"/>
              <w:jc w:val="left"/>
              <w:rPr>
                <w:sz w:val="18"/>
                <w:szCs w:val="18"/>
                <w:lang w:val="ru-RU"/>
              </w:rPr>
            </w:pPr>
            <w:r w:rsidRPr="00586B7A">
              <w:rPr>
                <w:sz w:val="18"/>
                <w:szCs w:val="18"/>
                <w:lang w:val="ru-RU"/>
              </w:rPr>
              <w:t xml:space="preserve">Квартира передается без чистовой и финишной отделки, без чистовой, </w:t>
            </w:r>
            <w:proofErr w:type="spellStart"/>
            <w:r w:rsidRPr="00586B7A">
              <w:rPr>
                <w:sz w:val="18"/>
                <w:szCs w:val="18"/>
                <w:lang w:val="ru-RU"/>
              </w:rPr>
              <w:t>послестроительной</w:t>
            </w:r>
            <w:proofErr w:type="spellEnd"/>
            <w:r w:rsidRPr="00586B7A">
              <w:rPr>
                <w:sz w:val="18"/>
                <w:szCs w:val="18"/>
                <w:lang w:val="ru-RU"/>
              </w:rPr>
              <w:t xml:space="preserve"> и бытовой уборки и исключительно в составе, прямо указанном в настоящем Приложении. Конкретные марки, модели, производители, поставщики, артикулы, оттенки, фактуры и комплектующие материалов, изделий и оборудования определяются Застройщиком в соответствии с разделами 9 и 14 Договора.</w:t>
            </w:r>
          </w:p>
        </w:tc>
      </w:tr>
      <w:tr w:rsidR="00C97FF1" w:rsidRPr="00586B7A" w14:paraId="2E8375C7" w14:textId="77777777">
        <w:trPr>
          <w:cantSplit/>
          <w:jc w:val="center"/>
        </w:trPr>
        <w:tc>
          <w:tcPr>
            <w:tcW w:w="2031" w:type="dxa"/>
            <w:tcMar>
              <w:top w:w="60" w:type="dxa"/>
              <w:left w:w="80" w:type="dxa"/>
              <w:bottom w:w="60" w:type="dxa"/>
              <w:right w:w="80" w:type="dxa"/>
            </w:tcMar>
            <w:vAlign w:val="center"/>
          </w:tcPr>
          <w:p w14:paraId="3B57C1F4" w14:textId="77777777" w:rsidR="00C97FF1" w:rsidRDefault="00000000">
            <w:pPr>
              <w:ind w:firstLine="0"/>
              <w:jc w:val="left"/>
              <w:rPr>
                <w:sz w:val="18"/>
                <w:szCs w:val="18"/>
              </w:rPr>
            </w:pPr>
            <w:proofErr w:type="spellStart"/>
            <w:r>
              <w:rPr>
                <w:sz w:val="18"/>
                <w:szCs w:val="18"/>
              </w:rPr>
              <w:t>Несущие</w:t>
            </w:r>
            <w:proofErr w:type="spellEnd"/>
            <w:r>
              <w:rPr>
                <w:sz w:val="18"/>
                <w:szCs w:val="18"/>
              </w:rPr>
              <w:t xml:space="preserve"> и </w:t>
            </w:r>
            <w:proofErr w:type="spellStart"/>
            <w:r>
              <w:rPr>
                <w:sz w:val="18"/>
                <w:szCs w:val="18"/>
              </w:rPr>
              <w:t>ограждающие</w:t>
            </w:r>
            <w:proofErr w:type="spellEnd"/>
            <w:r>
              <w:rPr>
                <w:sz w:val="18"/>
                <w:szCs w:val="18"/>
              </w:rPr>
              <w:t xml:space="preserve"> </w:t>
            </w:r>
            <w:proofErr w:type="spellStart"/>
            <w:r>
              <w:rPr>
                <w:sz w:val="18"/>
                <w:szCs w:val="18"/>
              </w:rPr>
              <w:t>конструкции</w:t>
            </w:r>
            <w:proofErr w:type="spellEnd"/>
          </w:p>
        </w:tc>
        <w:tc>
          <w:tcPr>
            <w:tcW w:w="7891" w:type="dxa"/>
            <w:tcMar>
              <w:top w:w="60" w:type="dxa"/>
              <w:left w:w="80" w:type="dxa"/>
              <w:bottom w:w="60" w:type="dxa"/>
              <w:right w:w="80" w:type="dxa"/>
            </w:tcMar>
            <w:vAlign w:val="center"/>
          </w:tcPr>
          <w:p w14:paraId="30B86EE8" w14:textId="77777777" w:rsidR="00C97FF1" w:rsidRPr="00586B7A" w:rsidRDefault="00000000">
            <w:pPr>
              <w:ind w:firstLine="0"/>
              <w:jc w:val="left"/>
              <w:rPr>
                <w:sz w:val="18"/>
                <w:szCs w:val="18"/>
                <w:lang w:val="ru-RU"/>
              </w:rPr>
            </w:pPr>
            <w:r w:rsidRPr="00586B7A">
              <w:rPr>
                <w:sz w:val="18"/>
                <w:szCs w:val="18"/>
                <w:lang w:val="ru-RU"/>
              </w:rPr>
              <w:t>в соответствии с проектной и рабочей документацией; наружные стены, перекрытия, фасадные и иные конструкции — согласно характеристикам Дома и обязательным требованиям</w:t>
            </w:r>
          </w:p>
        </w:tc>
      </w:tr>
      <w:tr w:rsidR="00C97FF1" w:rsidRPr="00586B7A" w14:paraId="5C497615" w14:textId="77777777">
        <w:trPr>
          <w:cantSplit/>
          <w:jc w:val="center"/>
        </w:trPr>
        <w:tc>
          <w:tcPr>
            <w:tcW w:w="2031" w:type="dxa"/>
            <w:tcMar>
              <w:top w:w="60" w:type="dxa"/>
              <w:left w:w="80" w:type="dxa"/>
              <w:bottom w:w="60" w:type="dxa"/>
              <w:right w:w="80" w:type="dxa"/>
            </w:tcMar>
            <w:vAlign w:val="center"/>
          </w:tcPr>
          <w:p w14:paraId="044A0F51" w14:textId="77777777" w:rsidR="00C97FF1" w:rsidRDefault="00000000">
            <w:pPr>
              <w:ind w:firstLine="0"/>
              <w:jc w:val="left"/>
              <w:rPr>
                <w:sz w:val="18"/>
                <w:szCs w:val="18"/>
              </w:rPr>
            </w:pPr>
            <w:proofErr w:type="spellStart"/>
            <w:r>
              <w:rPr>
                <w:sz w:val="18"/>
                <w:szCs w:val="18"/>
              </w:rPr>
              <w:t>Ненесущие</w:t>
            </w:r>
            <w:proofErr w:type="spellEnd"/>
            <w:r>
              <w:rPr>
                <w:sz w:val="18"/>
                <w:szCs w:val="18"/>
              </w:rPr>
              <w:t xml:space="preserve"> </w:t>
            </w:r>
            <w:proofErr w:type="spellStart"/>
            <w:r>
              <w:rPr>
                <w:sz w:val="18"/>
                <w:szCs w:val="18"/>
              </w:rPr>
              <w:t>внутриквартирные</w:t>
            </w:r>
            <w:proofErr w:type="spellEnd"/>
            <w:r>
              <w:rPr>
                <w:sz w:val="18"/>
                <w:szCs w:val="18"/>
              </w:rPr>
              <w:t xml:space="preserve"> </w:t>
            </w:r>
            <w:proofErr w:type="spellStart"/>
            <w:r>
              <w:rPr>
                <w:sz w:val="18"/>
                <w:szCs w:val="18"/>
              </w:rPr>
              <w:t>перегородки</w:t>
            </w:r>
            <w:proofErr w:type="spellEnd"/>
          </w:p>
        </w:tc>
        <w:tc>
          <w:tcPr>
            <w:tcW w:w="7891" w:type="dxa"/>
            <w:tcMar>
              <w:top w:w="60" w:type="dxa"/>
              <w:left w:w="80" w:type="dxa"/>
              <w:bottom w:w="60" w:type="dxa"/>
              <w:right w:w="80" w:type="dxa"/>
            </w:tcMar>
            <w:vAlign w:val="center"/>
          </w:tcPr>
          <w:p w14:paraId="283A367F" w14:textId="77777777" w:rsidR="00C97FF1" w:rsidRPr="00586B7A" w:rsidRDefault="00000000">
            <w:pPr>
              <w:ind w:firstLine="0"/>
              <w:jc w:val="left"/>
              <w:rPr>
                <w:sz w:val="18"/>
                <w:szCs w:val="18"/>
                <w:lang w:val="ru-RU"/>
              </w:rPr>
            </w:pPr>
            <w:r w:rsidRPr="00586B7A">
              <w:rPr>
                <w:sz w:val="18"/>
                <w:szCs w:val="18"/>
                <w:lang w:val="ru-RU"/>
              </w:rPr>
              <w:t>в соответствии с проектной и рабочей документацией и планом Квартиры; расположение и линейные размеры могут иметь допустимые строительные отклонения</w:t>
            </w:r>
          </w:p>
        </w:tc>
      </w:tr>
      <w:tr w:rsidR="00C97FF1" w:rsidRPr="00586B7A" w14:paraId="0F4CB0B9" w14:textId="77777777">
        <w:trPr>
          <w:cantSplit/>
          <w:jc w:val="center"/>
        </w:trPr>
        <w:tc>
          <w:tcPr>
            <w:tcW w:w="2031" w:type="dxa"/>
            <w:tcMar>
              <w:top w:w="60" w:type="dxa"/>
              <w:left w:w="80" w:type="dxa"/>
              <w:bottom w:w="60" w:type="dxa"/>
              <w:right w:w="80" w:type="dxa"/>
            </w:tcMar>
            <w:vAlign w:val="center"/>
          </w:tcPr>
          <w:p w14:paraId="0943FC91" w14:textId="77777777" w:rsidR="00C97FF1" w:rsidRPr="00586B7A" w:rsidRDefault="00000000">
            <w:pPr>
              <w:ind w:firstLine="0"/>
              <w:jc w:val="left"/>
              <w:rPr>
                <w:sz w:val="18"/>
                <w:szCs w:val="18"/>
                <w:lang w:val="ru-RU"/>
              </w:rPr>
            </w:pPr>
            <w:r w:rsidRPr="00586B7A">
              <w:rPr>
                <w:sz w:val="18"/>
                <w:szCs w:val="18"/>
                <w:lang w:val="ru-RU"/>
              </w:rPr>
              <w:t>Оконные блоки и дверные блоки выхода в Летнее помещение</w:t>
            </w:r>
          </w:p>
        </w:tc>
        <w:tc>
          <w:tcPr>
            <w:tcW w:w="7891" w:type="dxa"/>
            <w:tcMar>
              <w:top w:w="60" w:type="dxa"/>
              <w:left w:w="80" w:type="dxa"/>
              <w:bottom w:w="60" w:type="dxa"/>
              <w:right w:w="80" w:type="dxa"/>
            </w:tcMar>
            <w:vAlign w:val="center"/>
          </w:tcPr>
          <w:p w14:paraId="103D0099" w14:textId="77777777" w:rsidR="00C97FF1" w:rsidRPr="00586B7A" w:rsidRDefault="00000000">
            <w:pPr>
              <w:ind w:firstLine="0"/>
              <w:jc w:val="left"/>
              <w:rPr>
                <w:sz w:val="18"/>
                <w:szCs w:val="18"/>
                <w:lang w:val="ru-RU"/>
              </w:rPr>
            </w:pPr>
            <w:r w:rsidRPr="00586B7A">
              <w:rPr>
                <w:sz w:val="18"/>
                <w:szCs w:val="18"/>
                <w:lang w:val="ru-RU"/>
              </w:rPr>
              <w:t>металлопластиковый профиль, стеклопакеты и фурнитура в соответствии с проектной документацией; наличие дверного блока и его исполнение определяются планом соответствующей Квартиры; конкретные марка, модель, производитель, оттенок профиля и фурнитуры определяются Застройщиком; наружная и внутренняя мойка, удаление защитных пленок и маркировки не предусмотрены</w:t>
            </w:r>
          </w:p>
        </w:tc>
      </w:tr>
      <w:tr w:rsidR="00C97FF1" w:rsidRPr="00586B7A" w14:paraId="252A9346" w14:textId="77777777">
        <w:trPr>
          <w:cantSplit/>
          <w:jc w:val="center"/>
        </w:trPr>
        <w:tc>
          <w:tcPr>
            <w:tcW w:w="2031" w:type="dxa"/>
            <w:tcMar>
              <w:top w:w="60" w:type="dxa"/>
              <w:left w:w="80" w:type="dxa"/>
              <w:bottom w:w="60" w:type="dxa"/>
              <w:right w:w="80" w:type="dxa"/>
            </w:tcMar>
            <w:vAlign w:val="center"/>
          </w:tcPr>
          <w:p w14:paraId="0C245318" w14:textId="77777777" w:rsidR="00C97FF1" w:rsidRDefault="00000000">
            <w:pPr>
              <w:ind w:firstLine="0"/>
              <w:jc w:val="left"/>
              <w:rPr>
                <w:sz w:val="18"/>
                <w:szCs w:val="18"/>
              </w:rPr>
            </w:pPr>
            <w:proofErr w:type="spellStart"/>
            <w:r>
              <w:rPr>
                <w:sz w:val="18"/>
                <w:szCs w:val="18"/>
              </w:rPr>
              <w:t>Стены</w:t>
            </w:r>
            <w:proofErr w:type="spellEnd"/>
          </w:p>
        </w:tc>
        <w:tc>
          <w:tcPr>
            <w:tcW w:w="7891" w:type="dxa"/>
            <w:tcMar>
              <w:top w:w="60" w:type="dxa"/>
              <w:left w:w="80" w:type="dxa"/>
              <w:bottom w:w="60" w:type="dxa"/>
              <w:right w:w="80" w:type="dxa"/>
            </w:tcMar>
            <w:vAlign w:val="center"/>
          </w:tcPr>
          <w:p w14:paraId="689487CC" w14:textId="77777777" w:rsidR="00C97FF1" w:rsidRPr="00586B7A" w:rsidRDefault="00000000">
            <w:pPr>
              <w:ind w:firstLine="0"/>
              <w:jc w:val="left"/>
              <w:rPr>
                <w:sz w:val="18"/>
                <w:szCs w:val="18"/>
                <w:lang w:val="ru-RU"/>
              </w:rPr>
            </w:pPr>
            <w:r w:rsidRPr="00586B7A">
              <w:rPr>
                <w:sz w:val="18"/>
                <w:szCs w:val="18"/>
                <w:lang w:val="ru-RU"/>
              </w:rPr>
              <w:t>оштукатуренные известковой штукатуркой; декоративная, финишная отделка и подготовка под конкретное чистовое покрытие не предусмотрены</w:t>
            </w:r>
          </w:p>
        </w:tc>
      </w:tr>
      <w:tr w:rsidR="00C97FF1" w14:paraId="09E6D312" w14:textId="77777777">
        <w:trPr>
          <w:cantSplit/>
          <w:jc w:val="center"/>
        </w:trPr>
        <w:tc>
          <w:tcPr>
            <w:tcW w:w="2031" w:type="dxa"/>
            <w:tcMar>
              <w:top w:w="60" w:type="dxa"/>
              <w:left w:w="80" w:type="dxa"/>
              <w:bottom w:w="60" w:type="dxa"/>
              <w:right w:w="80" w:type="dxa"/>
            </w:tcMar>
            <w:vAlign w:val="center"/>
          </w:tcPr>
          <w:p w14:paraId="6D60A910" w14:textId="77777777" w:rsidR="00C97FF1" w:rsidRDefault="00000000">
            <w:pPr>
              <w:ind w:firstLine="0"/>
              <w:jc w:val="left"/>
              <w:rPr>
                <w:sz w:val="18"/>
                <w:szCs w:val="18"/>
              </w:rPr>
            </w:pPr>
            <w:proofErr w:type="spellStart"/>
            <w:r>
              <w:rPr>
                <w:sz w:val="18"/>
                <w:szCs w:val="18"/>
              </w:rPr>
              <w:t>Потолки</w:t>
            </w:r>
            <w:proofErr w:type="spellEnd"/>
          </w:p>
        </w:tc>
        <w:tc>
          <w:tcPr>
            <w:tcW w:w="7891" w:type="dxa"/>
            <w:tcMar>
              <w:top w:w="60" w:type="dxa"/>
              <w:left w:w="80" w:type="dxa"/>
              <w:bottom w:w="60" w:type="dxa"/>
              <w:right w:w="80" w:type="dxa"/>
            </w:tcMar>
            <w:vAlign w:val="center"/>
          </w:tcPr>
          <w:p w14:paraId="3042B357" w14:textId="77777777" w:rsidR="00C97FF1" w:rsidRDefault="00000000">
            <w:pPr>
              <w:ind w:firstLine="0"/>
              <w:jc w:val="left"/>
              <w:rPr>
                <w:sz w:val="18"/>
                <w:szCs w:val="18"/>
              </w:rPr>
            </w:pPr>
            <w:proofErr w:type="spellStart"/>
            <w:r>
              <w:rPr>
                <w:sz w:val="18"/>
                <w:szCs w:val="18"/>
              </w:rPr>
              <w:t>отделка</w:t>
            </w:r>
            <w:proofErr w:type="spellEnd"/>
            <w:r>
              <w:rPr>
                <w:sz w:val="18"/>
                <w:szCs w:val="18"/>
              </w:rPr>
              <w:t xml:space="preserve"> </w:t>
            </w:r>
            <w:proofErr w:type="spellStart"/>
            <w:r>
              <w:rPr>
                <w:sz w:val="18"/>
                <w:szCs w:val="18"/>
              </w:rPr>
              <w:t>не</w:t>
            </w:r>
            <w:proofErr w:type="spellEnd"/>
            <w:r>
              <w:rPr>
                <w:sz w:val="18"/>
                <w:szCs w:val="18"/>
              </w:rPr>
              <w:t xml:space="preserve"> </w:t>
            </w:r>
            <w:proofErr w:type="spellStart"/>
            <w:r>
              <w:rPr>
                <w:sz w:val="18"/>
                <w:szCs w:val="18"/>
              </w:rPr>
              <w:t>предусмотрена</w:t>
            </w:r>
            <w:proofErr w:type="spellEnd"/>
          </w:p>
        </w:tc>
      </w:tr>
      <w:tr w:rsidR="00C97FF1" w:rsidRPr="00586B7A" w14:paraId="7DCD20A3" w14:textId="77777777">
        <w:trPr>
          <w:cantSplit/>
          <w:jc w:val="center"/>
        </w:trPr>
        <w:tc>
          <w:tcPr>
            <w:tcW w:w="2031" w:type="dxa"/>
            <w:tcMar>
              <w:top w:w="60" w:type="dxa"/>
              <w:left w:w="80" w:type="dxa"/>
              <w:bottom w:w="60" w:type="dxa"/>
              <w:right w:w="80" w:type="dxa"/>
            </w:tcMar>
            <w:vAlign w:val="center"/>
          </w:tcPr>
          <w:p w14:paraId="773C116F" w14:textId="77777777" w:rsidR="00C97FF1" w:rsidRDefault="00000000">
            <w:pPr>
              <w:ind w:firstLine="0"/>
              <w:jc w:val="left"/>
              <w:rPr>
                <w:sz w:val="18"/>
                <w:szCs w:val="18"/>
              </w:rPr>
            </w:pPr>
            <w:proofErr w:type="spellStart"/>
            <w:r>
              <w:rPr>
                <w:sz w:val="18"/>
                <w:szCs w:val="18"/>
              </w:rPr>
              <w:t>Полы</w:t>
            </w:r>
            <w:proofErr w:type="spellEnd"/>
          </w:p>
        </w:tc>
        <w:tc>
          <w:tcPr>
            <w:tcW w:w="7891" w:type="dxa"/>
            <w:tcMar>
              <w:top w:w="60" w:type="dxa"/>
              <w:left w:w="80" w:type="dxa"/>
              <w:bottom w:w="60" w:type="dxa"/>
              <w:right w:w="80" w:type="dxa"/>
            </w:tcMar>
            <w:vAlign w:val="center"/>
          </w:tcPr>
          <w:p w14:paraId="5675BC7E" w14:textId="77777777" w:rsidR="00C97FF1" w:rsidRPr="00586B7A" w:rsidRDefault="00000000">
            <w:pPr>
              <w:ind w:firstLine="0"/>
              <w:jc w:val="left"/>
              <w:rPr>
                <w:sz w:val="18"/>
                <w:szCs w:val="18"/>
                <w:lang w:val="ru-RU"/>
              </w:rPr>
            </w:pPr>
            <w:r w:rsidRPr="00586B7A">
              <w:rPr>
                <w:sz w:val="18"/>
                <w:szCs w:val="18"/>
                <w:lang w:val="ru-RU"/>
              </w:rPr>
              <w:t>цементно-песчаная стяжка без чистового напольного покрытия</w:t>
            </w:r>
          </w:p>
        </w:tc>
      </w:tr>
      <w:tr w:rsidR="00C97FF1" w:rsidRPr="00586B7A" w14:paraId="6918AD63" w14:textId="77777777">
        <w:trPr>
          <w:cantSplit/>
          <w:jc w:val="center"/>
        </w:trPr>
        <w:tc>
          <w:tcPr>
            <w:tcW w:w="2031" w:type="dxa"/>
            <w:tcMar>
              <w:top w:w="60" w:type="dxa"/>
              <w:left w:w="80" w:type="dxa"/>
              <w:bottom w:w="60" w:type="dxa"/>
              <w:right w:w="80" w:type="dxa"/>
            </w:tcMar>
            <w:vAlign w:val="center"/>
          </w:tcPr>
          <w:p w14:paraId="4169F883" w14:textId="77777777" w:rsidR="00C97FF1" w:rsidRDefault="00000000">
            <w:pPr>
              <w:ind w:firstLine="0"/>
              <w:jc w:val="left"/>
              <w:rPr>
                <w:sz w:val="18"/>
                <w:szCs w:val="18"/>
              </w:rPr>
            </w:pPr>
            <w:proofErr w:type="spellStart"/>
            <w:r>
              <w:rPr>
                <w:sz w:val="18"/>
                <w:szCs w:val="18"/>
              </w:rPr>
              <w:t>Входная</w:t>
            </w:r>
            <w:proofErr w:type="spellEnd"/>
            <w:r>
              <w:rPr>
                <w:sz w:val="18"/>
                <w:szCs w:val="18"/>
              </w:rPr>
              <w:t xml:space="preserve"> </w:t>
            </w:r>
            <w:proofErr w:type="spellStart"/>
            <w:r>
              <w:rPr>
                <w:sz w:val="18"/>
                <w:szCs w:val="18"/>
              </w:rPr>
              <w:t>дверь</w:t>
            </w:r>
            <w:proofErr w:type="spellEnd"/>
          </w:p>
        </w:tc>
        <w:tc>
          <w:tcPr>
            <w:tcW w:w="7891" w:type="dxa"/>
            <w:tcMar>
              <w:top w:w="60" w:type="dxa"/>
              <w:left w:w="80" w:type="dxa"/>
              <w:bottom w:w="60" w:type="dxa"/>
              <w:right w:w="80" w:type="dxa"/>
            </w:tcMar>
            <w:vAlign w:val="center"/>
          </w:tcPr>
          <w:p w14:paraId="196F97A1" w14:textId="77777777" w:rsidR="00C97FF1" w:rsidRPr="00586B7A" w:rsidRDefault="00000000">
            <w:pPr>
              <w:ind w:firstLine="0"/>
              <w:jc w:val="left"/>
              <w:rPr>
                <w:sz w:val="18"/>
                <w:szCs w:val="18"/>
                <w:lang w:val="ru-RU"/>
              </w:rPr>
            </w:pPr>
            <w:r w:rsidRPr="00586B7A">
              <w:rPr>
                <w:sz w:val="18"/>
                <w:szCs w:val="18"/>
                <w:lang w:val="ru-RU"/>
              </w:rPr>
              <w:t>металлическая входная дверь; конкретная марка, модель, цвет и фурнитура определяются Застройщиком</w:t>
            </w:r>
          </w:p>
        </w:tc>
      </w:tr>
      <w:tr w:rsidR="00C97FF1" w14:paraId="30AC0A2B" w14:textId="77777777">
        <w:trPr>
          <w:cantSplit/>
          <w:jc w:val="center"/>
        </w:trPr>
        <w:tc>
          <w:tcPr>
            <w:tcW w:w="2031" w:type="dxa"/>
            <w:tcMar>
              <w:top w:w="60" w:type="dxa"/>
              <w:left w:w="80" w:type="dxa"/>
              <w:bottom w:w="60" w:type="dxa"/>
              <w:right w:w="80" w:type="dxa"/>
            </w:tcMar>
            <w:vAlign w:val="center"/>
          </w:tcPr>
          <w:p w14:paraId="72C0AE1E" w14:textId="77777777" w:rsidR="00C97FF1" w:rsidRDefault="00000000">
            <w:pPr>
              <w:ind w:firstLine="0"/>
              <w:jc w:val="left"/>
              <w:rPr>
                <w:sz w:val="18"/>
                <w:szCs w:val="18"/>
              </w:rPr>
            </w:pPr>
            <w:proofErr w:type="spellStart"/>
            <w:r>
              <w:rPr>
                <w:sz w:val="18"/>
                <w:szCs w:val="18"/>
              </w:rPr>
              <w:t>Межкомнатные</w:t>
            </w:r>
            <w:proofErr w:type="spellEnd"/>
            <w:r>
              <w:rPr>
                <w:sz w:val="18"/>
                <w:szCs w:val="18"/>
              </w:rPr>
              <w:t xml:space="preserve"> </w:t>
            </w:r>
            <w:proofErr w:type="spellStart"/>
            <w:r>
              <w:rPr>
                <w:sz w:val="18"/>
                <w:szCs w:val="18"/>
              </w:rPr>
              <w:t>двери</w:t>
            </w:r>
            <w:proofErr w:type="spellEnd"/>
          </w:p>
        </w:tc>
        <w:tc>
          <w:tcPr>
            <w:tcW w:w="7891" w:type="dxa"/>
            <w:tcMar>
              <w:top w:w="60" w:type="dxa"/>
              <w:left w:w="80" w:type="dxa"/>
              <w:bottom w:w="60" w:type="dxa"/>
              <w:right w:w="80" w:type="dxa"/>
            </w:tcMar>
            <w:vAlign w:val="center"/>
          </w:tcPr>
          <w:p w14:paraId="64E4981A" w14:textId="77777777" w:rsidR="00C97FF1" w:rsidRDefault="00000000">
            <w:pPr>
              <w:ind w:firstLine="0"/>
              <w:jc w:val="left"/>
              <w:rPr>
                <w:sz w:val="18"/>
                <w:szCs w:val="18"/>
              </w:rPr>
            </w:pPr>
            <w:proofErr w:type="spellStart"/>
            <w:r>
              <w:rPr>
                <w:sz w:val="18"/>
                <w:szCs w:val="18"/>
              </w:rPr>
              <w:t>не</w:t>
            </w:r>
            <w:proofErr w:type="spellEnd"/>
            <w:r>
              <w:rPr>
                <w:sz w:val="18"/>
                <w:szCs w:val="18"/>
              </w:rPr>
              <w:t xml:space="preserve"> </w:t>
            </w:r>
            <w:proofErr w:type="spellStart"/>
            <w:r>
              <w:rPr>
                <w:sz w:val="18"/>
                <w:szCs w:val="18"/>
              </w:rPr>
              <w:t>предусмотрены</w:t>
            </w:r>
            <w:proofErr w:type="spellEnd"/>
          </w:p>
        </w:tc>
      </w:tr>
      <w:tr w:rsidR="00C97FF1" w:rsidRPr="00586B7A" w14:paraId="1F040B20" w14:textId="77777777">
        <w:trPr>
          <w:cantSplit/>
          <w:jc w:val="center"/>
        </w:trPr>
        <w:tc>
          <w:tcPr>
            <w:tcW w:w="2031" w:type="dxa"/>
            <w:tcMar>
              <w:top w:w="60" w:type="dxa"/>
              <w:left w:w="80" w:type="dxa"/>
              <w:bottom w:w="60" w:type="dxa"/>
              <w:right w:w="80" w:type="dxa"/>
            </w:tcMar>
            <w:vAlign w:val="center"/>
          </w:tcPr>
          <w:p w14:paraId="530EDC9A" w14:textId="77777777" w:rsidR="00C97FF1" w:rsidRDefault="00000000">
            <w:pPr>
              <w:ind w:firstLine="0"/>
              <w:jc w:val="left"/>
              <w:rPr>
                <w:sz w:val="18"/>
                <w:szCs w:val="18"/>
              </w:rPr>
            </w:pPr>
            <w:proofErr w:type="spellStart"/>
            <w:r>
              <w:rPr>
                <w:sz w:val="18"/>
                <w:szCs w:val="18"/>
              </w:rPr>
              <w:t>Электроснабжение</w:t>
            </w:r>
            <w:proofErr w:type="spellEnd"/>
          </w:p>
        </w:tc>
        <w:tc>
          <w:tcPr>
            <w:tcW w:w="7891" w:type="dxa"/>
            <w:tcMar>
              <w:top w:w="60" w:type="dxa"/>
              <w:left w:w="80" w:type="dxa"/>
              <w:bottom w:w="60" w:type="dxa"/>
              <w:right w:w="80" w:type="dxa"/>
            </w:tcMar>
            <w:vAlign w:val="center"/>
          </w:tcPr>
          <w:p w14:paraId="7C31D6A2" w14:textId="77777777" w:rsidR="00C97FF1" w:rsidRPr="00586B7A" w:rsidRDefault="00000000">
            <w:pPr>
              <w:ind w:firstLine="0"/>
              <w:jc w:val="left"/>
              <w:rPr>
                <w:sz w:val="18"/>
                <w:szCs w:val="18"/>
                <w:lang w:val="ru-RU"/>
              </w:rPr>
            </w:pPr>
            <w:r w:rsidRPr="00586B7A">
              <w:rPr>
                <w:sz w:val="18"/>
                <w:szCs w:val="18"/>
                <w:lang w:val="ru-RU"/>
              </w:rPr>
              <w:t>разводка электропроводки; счетчик электроэнергии размещается в щите на лестничной площадке; устанавливаются временные розетки и выключатели; светильники, крюки, закладные и иные элементы для подвеса светильников не устанавливаются</w:t>
            </w:r>
          </w:p>
        </w:tc>
      </w:tr>
      <w:tr w:rsidR="00C97FF1" w:rsidRPr="00586B7A" w14:paraId="72E3A572" w14:textId="77777777">
        <w:trPr>
          <w:cantSplit/>
          <w:jc w:val="center"/>
        </w:trPr>
        <w:tc>
          <w:tcPr>
            <w:tcW w:w="2031" w:type="dxa"/>
            <w:tcMar>
              <w:top w:w="60" w:type="dxa"/>
              <w:left w:w="80" w:type="dxa"/>
              <w:bottom w:w="60" w:type="dxa"/>
              <w:right w:w="80" w:type="dxa"/>
            </w:tcMar>
            <w:vAlign w:val="center"/>
          </w:tcPr>
          <w:p w14:paraId="792B9147" w14:textId="77777777" w:rsidR="00C97FF1" w:rsidRDefault="00000000">
            <w:pPr>
              <w:ind w:firstLine="0"/>
              <w:jc w:val="left"/>
              <w:rPr>
                <w:sz w:val="18"/>
                <w:szCs w:val="18"/>
              </w:rPr>
            </w:pPr>
            <w:proofErr w:type="spellStart"/>
            <w:r>
              <w:rPr>
                <w:sz w:val="18"/>
                <w:szCs w:val="18"/>
              </w:rPr>
              <w:t>Водоснабжение</w:t>
            </w:r>
            <w:proofErr w:type="spellEnd"/>
            <w:r>
              <w:rPr>
                <w:sz w:val="18"/>
                <w:szCs w:val="18"/>
              </w:rPr>
              <w:t xml:space="preserve"> и </w:t>
            </w:r>
            <w:proofErr w:type="spellStart"/>
            <w:r>
              <w:rPr>
                <w:sz w:val="18"/>
                <w:szCs w:val="18"/>
              </w:rPr>
              <w:t>канализация</w:t>
            </w:r>
            <w:proofErr w:type="spellEnd"/>
          </w:p>
        </w:tc>
        <w:tc>
          <w:tcPr>
            <w:tcW w:w="7891" w:type="dxa"/>
            <w:tcMar>
              <w:top w:w="60" w:type="dxa"/>
              <w:left w:w="80" w:type="dxa"/>
              <w:bottom w:w="60" w:type="dxa"/>
              <w:right w:w="80" w:type="dxa"/>
            </w:tcMar>
            <w:vAlign w:val="center"/>
          </w:tcPr>
          <w:p w14:paraId="17715C03" w14:textId="77777777" w:rsidR="00C97FF1" w:rsidRPr="00586B7A" w:rsidRDefault="00000000">
            <w:pPr>
              <w:ind w:firstLine="0"/>
              <w:jc w:val="left"/>
              <w:rPr>
                <w:sz w:val="18"/>
                <w:szCs w:val="18"/>
                <w:lang w:val="ru-RU"/>
              </w:rPr>
            </w:pPr>
            <w:r w:rsidRPr="00586B7A">
              <w:rPr>
                <w:sz w:val="18"/>
                <w:szCs w:val="18"/>
                <w:lang w:val="ru-RU"/>
              </w:rPr>
              <w:t>разводка водопровода и канализации без установки сантехнических приборов; счетчик холодной воды — в месте, предусмотренном проектом</w:t>
            </w:r>
          </w:p>
        </w:tc>
      </w:tr>
      <w:tr w:rsidR="00C97FF1" w:rsidRPr="00586B7A" w14:paraId="37C81345" w14:textId="77777777">
        <w:trPr>
          <w:cantSplit/>
          <w:jc w:val="center"/>
        </w:trPr>
        <w:tc>
          <w:tcPr>
            <w:tcW w:w="2031" w:type="dxa"/>
            <w:tcMar>
              <w:top w:w="60" w:type="dxa"/>
              <w:left w:w="80" w:type="dxa"/>
              <w:bottom w:w="60" w:type="dxa"/>
              <w:right w:w="80" w:type="dxa"/>
            </w:tcMar>
            <w:vAlign w:val="center"/>
          </w:tcPr>
          <w:p w14:paraId="224EF5C2" w14:textId="77777777" w:rsidR="00C97FF1" w:rsidRPr="00586B7A" w:rsidRDefault="00000000">
            <w:pPr>
              <w:ind w:firstLine="0"/>
              <w:jc w:val="left"/>
              <w:rPr>
                <w:sz w:val="18"/>
                <w:szCs w:val="18"/>
                <w:lang w:val="ru-RU"/>
              </w:rPr>
            </w:pPr>
            <w:r w:rsidRPr="00586B7A">
              <w:rPr>
                <w:sz w:val="18"/>
                <w:szCs w:val="18"/>
                <w:lang w:val="ru-RU"/>
              </w:rPr>
              <w:t>Автономное теплоснабжение и горячее водоснабжение</w:t>
            </w:r>
          </w:p>
        </w:tc>
        <w:tc>
          <w:tcPr>
            <w:tcW w:w="7891" w:type="dxa"/>
            <w:tcMar>
              <w:top w:w="60" w:type="dxa"/>
              <w:left w:w="80" w:type="dxa"/>
              <w:bottom w:w="60" w:type="dxa"/>
              <w:right w:w="80" w:type="dxa"/>
            </w:tcMar>
            <w:vAlign w:val="center"/>
          </w:tcPr>
          <w:p w14:paraId="4A36EA51" w14:textId="77777777" w:rsidR="00C97FF1" w:rsidRPr="00586B7A" w:rsidRDefault="00000000">
            <w:pPr>
              <w:ind w:firstLine="0"/>
              <w:jc w:val="left"/>
              <w:rPr>
                <w:sz w:val="18"/>
                <w:szCs w:val="18"/>
                <w:lang w:val="ru-RU"/>
              </w:rPr>
            </w:pPr>
            <w:r w:rsidRPr="00586B7A">
              <w:rPr>
                <w:sz w:val="18"/>
                <w:szCs w:val="18"/>
                <w:lang w:val="ru-RU"/>
              </w:rPr>
              <w:t>система автономного теплоснабжения и снабжения горячей водой с установкой двухконтурного газового котла и счетчика потребленного газа — в соответствии с проектной и рабочей документацией</w:t>
            </w:r>
          </w:p>
        </w:tc>
      </w:tr>
      <w:tr w:rsidR="00C97FF1" w:rsidRPr="00586B7A" w14:paraId="3225FE11" w14:textId="77777777">
        <w:trPr>
          <w:cantSplit/>
          <w:jc w:val="center"/>
        </w:trPr>
        <w:tc>
          <w:tcPr>
            <w:tcW w:w="2031" w:type="dxa"/>
            <w:tcMar>
              <w:top w:w="60" w:type="dxa"/>
              <w:left w:w="80" w:type="dxa"/>
              <w:bottom w:w="60" w:type="dxa"/>
              <w:right w:w="80" w:type="dxa"/>
            </w:tcMar>
            <w:vAlign w:val="center"/>
          </w:tcPr>
          <w:p w14:paraId="119822D9" w14:textId="77777777" w:rsidR="00C97FF1" w:rsidRDefault="00000000">
            <w:pPr>
              <w:ind w:firstLine="0"/>
              <w:jc w:val="left"/>
              <w:rPr>
                <w:sz w:val="18"/>
                <w:szCs w:val="18"/>
              </w:rPr>
            </w:pPr>
            <w:proofErr w:type="spellStart"/>
            <w:r>
              <w:rPr>
                <w:sz w:val="18"/>
                <w:szCs w:val="18"/>
              </w:rPr>
              <w:t>Отопление</w:t>
            </w:r>
            <w:proofErr w:type="spellEnd"/>
          </w:p>
        </w:tc>
        <w:tc>
          <w:tcPr>
            <w:tcW w:w="7891" w:type="dxa"/>
            <w:tcMar>
              <w:top w:w="60" w:type="dxa"/>
              <w:left w:w="80" w:type="dxa"/>
              <w:bottom w:w="60" w:type="dxa"/>
              <w:right w:w="80" w:type="dxa"/>
            </w:tcMar>
            <w:vAlign w:val="center"/>
          </w:tcPr>
          <w:p w14:paraId="147D9E13" w14:textId="77777777" w:rsidR="00C97FF1" w:rsidRPr="00586B7A" w:rsidRDefault="00000000">
            <w:pPr>
              <w:ind w:firstLine="0"/>
              <w:jc w:val="left"/>
              <w:rPr>
                <w:sz w:val="18"/>
                <w:szCs w:val="18"/>
                <w:lang w:val="ru-RU"/>
              </w:rPr>
            </w:pPr>
            <w:r w:rsidRPr="00586B7A">
              <w:rPr>
                <w:sz w:val="18"/>
                <w:szCs w:val="18"/>
                <w:lang w:val="ru-RU"/>
              </w:rPr>
              <w:t>настенные радиаторы в жилых комнатах и предусмотренных проектом утепленных закрытых лоджиях; в санузле выполняется подготовка под установку полотенцесушителя без его установки; в санузле, коридоре и кухне - отопление предусматривается от системы «теплый пол» в соответствии с проектной документацией</w:t>
            </w:r>
          </w:p>
        </w:tc>
      </w:tr>
      <w:tr w:rsidR="00C97FF1" w:rsidRPr="00586B7A" w14:paraId="4ABA9F33" w14:textId="77777777">
        <w:trPr>
          <w:cantSplit/>
          <w:jc w:val="center"/>
        </w:trPr>
        <w:tc>
          <w:tcPr>
            <w:tcW w:w="2031" w:type="dxa"/>
            <w:tcMar>
              <w:top w:w="60" w:type="dxa"/>
              <w:left w:w="80" w:type="dxa"/>
              <w:bottom w:w="60" w:type="dxa"/>
              <w:right w:w="80" w:type="dxa"/>
            </w:tcMar>
            <w:vAlign w:val="center"/>
          </w:tcPr>
          <w:p w14:paraId="7690B0BB" w14:textId="77777777" w:rsidR="00C97FF1" w:rsidRPr="00586B7A" w:rsidRDefault="00000000">
            <w:pPr>
              <w:ind w:firstLine="0"/>
              <w:jc w:val="left"/>
              <w:rPr>
                <w:sz w:val="18"/>
                <w:szCs w:val="18"/>
                <w:lang w:val="ru-RU"/>
              </w:rPr>
            </w:pPr>
            <w:r w:rsidRPr="00586B7A">
              <w:rPr>
                <w:sz w:val="18"/>
                <w:szCs w:val="18"/>
                <w:lang w:val="ru-RU"/>
              </w:rPr>
              <w:t>Газоснабжение и дополнительное газовое оборудование</w:t>
            </w:r>
          </w:p>
        </w:tc>
        <w:tc>
          <w:tcPr>
            <w:tcW w:w="7891" w:type="dxa"/>
            <w:tcMar>
              <w:top w:w="60" w:type="dxa"/>
              <w:left w:w="80" w:type="dxa"/>
              <w:bottom w:w="60" w:type="dxa"/>
              <w:right w:w="80" w:type="dxa"/>
            </w:tcMar>
            <w:vAlign w:val="center"/>
          </w:tcPr>
          <w:p w14:paraId="27D8FEFB" w14:textId="77777777" w:rsidR="00C97FF1" w:rsidRPr="00586B7A" w:rsidRDefault="00000000">
            <w:pPr>
              <w:ind w:firstLine="0"/>
              <w:jc w:val="left"/>
              <w:rPr>
                <w:sz w:val="18"/>
                <w:szCs w:val="18"/>
                <w:lang w:val="ru-RU"/>
              </w:rPr>
            </w:pPr>
            <w:r w:rsidRPr="00586B7A">
              <w:rPr>
                <w:sz w:val="18"/>
                <w:szCs w:val="18"/>
                <w:lang w:val="ru-RU"/>
              </w:rPr>
              <w:t>в объеме, предусмотренном проектной документацией. Газовый прибор для приготовления пищи и иное дополнительное газовое оборудование в состав Квартиры не входят; их приобретение, установка, подключение, пуск и обслуживание осуществляются Участником самостоятельно и за свой счет специализированной организацией после получения необходимых допусков и разрешений</w:t>
            </w:r>
          </w:p>
        </w:tc>
      </w:tr>
      <w:tr w:rsidR="00C97FF1" w:rsidRPr="00586B7A" w14:paraId="22CCEC18" w14:textId="77777777">
        <w:trPr>
          <w:cantSplit/>
          <w:jc w:val="center"/>
        </w:trPr>
        <w:tc>
          <w:tcPr>
            <w:tcW w:w="2031" w:type="dxa"/>
            <w:tcMar>
              <w:top w:w="60" w:type="dxa"/>
              <w:left w:w="80" w:type="dxa"/>
              <w:bottom w:w="60" w:type="dxa"/>
              <w:right w:w="80" w:type="dxa"/>
            </w:tcMar>
            <w:vAlign w:val="center"/>
          </w:tcPr>
          <w:p w14:paraId="747A5452" w14:textId="77777777" w:rsidR="00C97FF1" w:rsidRPr="00586B7A" w:rsidRDefault="00000000">
            <w:pPr>
              <w:ind w:firstLine="0"/>
              <w:jc w:val="left"/>
              <w:rPr>
                <w:sz w:val="18"/>
                <w:szCs w:val="18"/>
                <w:lang w:val="ru-RU"/>
              </w:rPr>
            </w:pPr>
            <w:r w:rsidRPr="00586B7A">
              <w:rPr>
                <w:sz w:val="18"/>
                <w:szCs w:val="18"/>
                <w:lang w:val="ru-RU"/>
              </w:rPr>
              <w:t>Готовность инженерных систем и начало подачи коммунальных ресурсов</w:t>
            </w:r>
          </w:p>
        </w:tc>
        <w:tc>
          <w:tcPr>
            <w:tcW w:w="7891" w:type="dxa"/>
            <w:tcMar>
              <w:top w:w="60" w:type="dxa"/>
              <w:left w:w="80" w:type="dxa"/>
              <w:bottom w:w="60" w:type="dxa"/>
              <w:right w:w="80" w:type="dxa"/>
            </w:tcMar>
            <w:vAlign w:val="center"/>
          </w:tcPr>
          <w:p w14:paraId="1401C41B" w14:textId="77777777" w:rsidR="00C97FF1" w:rsidRPr="00586B7A" w:rsidRDefault="00000000">
            <w:pPr>
              <w:ind w:firstLine="0"/>
              <w:jc w:val="left"/>
              <w:rPr>
                <w:sz w:val="18"/>
                <w:szCs w:val="18"/>
                <w:lang w:val="ru-RU"/>
              </w:rPr>
            </w:pPr>
            <w:r w:rsidRPr="00586B7A">
              <w:rPr>
                <w:sz w:val="18"/>
                <w:szCs w:val="18"/>
                <w:lang w:val="ru-RU"/>
              </w:rPr>
              <w:t>внутридомовые и внутриквартирные сети, вводы и оборудование, входящие в обязательства Застройщика, выполняются в объеме проектной документации. Открытие лицевых счетов, заключение обязательных договоров, допуск, инструктаж, опломбировка, индивидуальный пуск оборудования и фактическое начало подачи ресурсов могут осуществляться с участием ресурсоснабжающей, сетевой, управляющей или специализированной организации. Временное отсутствие подачи ресурса при передаче оценивается в соответствии с пунктом 6.6.4 Договора</w:t>
            </w:r>
          </w:p>
        </w:tc>
      </w:tr>
      <w:tr w:rsidR="00C97FF1" w:rsidRPr="00586B7A" w14:paraId="56CBF08F" w14:textId="77777777">
        <w:trPr>
          <w:cantSplit/>
          <w:jc w:val="center"/>
        </w:trPr>
        <w:tc>
          <w:tcPr>
            <w:tcW w:w="2031" w:type="dxa"/>
            <w:tcMar>
              <w:top w:w="60" w:type="dxa"/>
              <w:left w:w="80" w:type="dxa"/>
              <w:bottom w:w="60" w:type="dxa"/>
              <w:right w:w="80" w:type="dxa"/>
            </w:tcMar>
            <w:vAlign w:val="center"/>
          </w:tcPr>
          <w:p w14:paraId="2A8A159C" w14:textId="77777777" w:rsidR="00C97FF1" w:rsidRDefault="00000000">
            <w:pPr>
              <w:ind w:firstLine="0"/>
              <w:jc w:val="left"/>
              <w:rPr>
                <w:sz w:val="18"/>
                <w:szCs w:val="18"/>
              </w:rPr>
            </w:pPr>
            <w:proofErr w:type="spellStart"/>
            <w:r>
              <w:rPr>
                <w:sz w:val="18"/>
                <w:szCs w:val="18"/>
              </w:rPr>
              <w:t>Интернет</w:t>
            </w:r>
            <w:proofErr w:type="spellEnd"/>
            <w:r>
              <w:rPr>
                <w:sz w:val="18"/>
                <w:szCs w:val="18"/>
              </w:rPr>
              <w:t xml:space="preserve">, </w:t>
            </w:r>
            <w:proofErr w:type="spellStart"/>
            <w:r>
              <w:rPr>
                <w:sz w:val="18"/>
                <w:szCs w:val="18"/>
              </w:rPr>
              <w:t>телевидение</w:t>
            </w:r>
            <w:proofErr w:type="spellEnd"/>
            <w:r>
              <w:rPr>
                <w:sz w:val="18"/>
                <w:szCs w:val="18"/>
              </w:rPr>
              <w:t xml:space="preserve"> и </w:t>
            </w:r>
            <w:proofErr w:type="spellStart"/>
            <w:r>
              <w:rPr>
                <w:sz w:val="18"/>
                <w:szCs w:val="18"/>
              </w:rPr>
              <w:t>звонок</w:t>
            </w:r>
            <w:proofErr w:type="spellEnd"/>
          </w:p>
        </w:tc>
        <w:tc>
          <w:tcPr>
            <w:tcW w:w="7891" w:type="dxa"/>
            <w:tcMar>
              <w:top w:w="60" w:type="dxa"/>
              <w:left w:w="80" w:type="dxa"/>
              <w:bottom w:w="60" w:type="dxa"/>
              <w:right w:w="80" w:type="dxa"/>
            </w:tcMar>
            <w:vAlign w:val="center"/>
          </w:tcPr>
          <w:p w14:paraId="0E6BC0B1" w14:textId="77777777" w:rsidR="00C97FF1" w:rsidRPr="00586B7A" w:rsidRDefault="00000000">
            <w:pPr>
              <w:ind w:firstLine="0"/>
              <w:jc w:val="left"/>
              <w:rPr>
                <w:sz w:val="18"/>
                <w:szCs w:val="18"/>
                <w:lang w:val="ru-RU"/>
              </w:rPr>
            </w:pPr>
            <w:r w:rsidRPr="00586B7A">
              <w:rPr>
                <w:sz w:val="18"/>
                <w:szCs w:val="18"/>
                <w:lang w:val="ru-RU"/>
              </w:rPr>
              <w:t>ввод в Квартиру кабеля сети Интернет и телевидения без установки антенны и телевизионной розетки; устанавливается звонок</w:t>
            </w:r>
          </w:p>
        </w:tc>
      </w:tr>
      <w:tr w:rsidR="00C97FF1" w:rsidRPr="00586B7A" w14:paraId="00A70B8D" w14:textId="77777777">
        <w:trPr>
          <w:cantSplit/>
          <w:jc w:val="center"/>
        </w:trPr>
        <w:tc>
          <w:tcPr>
            <w:tcW w:w="2031" w:type="dxa"/>
            <w:tcMar>
              <w:top w:w="60" w:type="dxa"/>
              <w:left w:w="80" w:type="dxa"/>
              <w:bottom w:w="60" w:type="dxa"/>
              <w:right w:w="80" w:type="dxa"/>
            </w:tcMar>
            <w:vAlign w:val="center"/>
          </w:tcPr>
          <w:p w14:paraId="68D888DF" w14:textId="77777777" w:rsidR="00C97FF1" w:rsidRDefault="00000000">
            <w:pPr>
              <w:ind w:firstLine="0"/>
              <w:jc w:val="left"/>
              <w:rPr>
                <w:sz w:val="18"/>
                <w:szCs w:val="18"/>
              </w:rPr>
            </w:pPr>
            <w:proofErr w:type="spellStart"/>
            <w:r>
              <w:rPr>
                <w:sz w:val="18"/>
                <w:szCs w:val="18"/>
              </w:rPr>
              <w:lastRenderedPageBreak/>
              <w:t>Домофон</w:t>
            </w:r>
            <w:proofErr w:type="spellEnd"/>
          </w:p>
        </w:tc>
        <w:tc>
          <w:tcPr>
            <w:tcW w:w="7891" w:type="dxa"/>
            <w:tcMar>
              <w:top w:w="60" w:type="dxa"/>
              <w:left w:w="80" w:type="dxa"/>
              <w:bottom w:w="60" w:type="dxa"/>
              <w:right w:w="80" w:type="dxa"/>
            </w:tcMar>
            <w:vAlign w:val="center"/>
          </w:tcPr>
          <w:p w14:paraId="5607B491" w14:textId="77777777" w:rsidR="00C97FF1" w:rsidRPr="00586B7A" w:rsidRDefault="00000000">
            <w:pPr>
              <w:ind w:firstLine="0"/>
              <w:jc w:val="left"/>
              <w:rPr>
                <w:sz w:val="18"/>
                <w:szCs w:val="18"/>
                <w:lang w:val="ru-RU"/>
              </w:rPr>
            </w:pPr>
            <w:r w:rsidRPr="00586B7A">
              <w:rPr>
                <w:sz w:val="18"/>
                <w:szCs w:val="18"/>
                <w:lang w:val="ru-RU"/>
              </w:rPr>
              <w:t>входная дверь в подъезд оборудуется домофоном; выполняется ввод в Квартиру кабеля домофона с монтажом трубки обратной связи</w:t>
            </w:r>
          </w:p>
        </w:tc>
      </w:tr>
      <w:tr w:rsidR="00C97FF1" w:rsidRPr="00586B7A" w14:paraId="161AD52F" w14:textId="77777777">
        <w:trPr>
          <w:cantSplit/>
          <w:jc w:val="center"/>
        </w:trPr>
        <w:tc>
          <w:tcPr>
            <w:tcW w:w="2031" w:type="dxa"/>
            <w:tcMar>
              <w:top w:w="60" w:type="dxa"/>
              <w:left w:w="80" w:type="dxa"/>
              <w:bottom w:w="60" w:type="dxa"/>
              <w:right w:w="80" w:type="dxa"/>
            </w:tcMar>
            <w:vAlign w:val="center"/>
          </w:tcPr>
          <w:p w14:paraId="2372D0C7" w14:textId="77777777" w:rsidR="00C97FF1" w:rsidRPr="00586B7A" w:rsidRDefault="00000000">
            <w:pPr>
              <w:ind w:firstLine="0"/>
              <w:jc w:val="left"/>
              <w:rPr>
                <w:sz w:val="18"/>
                <w:szCs w:val="18"/>
                <w:lang w:val="ru-RU"/>
              </w:rPr>
            </w:pPr>
            <w:r w:rsidRPr="00586B7A">
              <w:rPr>
                <w:sz w:val="18"/>
                <w:szCs w:val="18"/>
                <w:lang w:val="ru-RU"/>
              </w:rPr>
              <w:t>Летнее помещение: балкон/лоджия/терраса</w:t>
            </w:r>
          </w:p>
        </w:tc>
        <w:tc>
          <w:tcPr>
            <w:tcW w:w="7891" w:type="dxa"/>
            <w:tcMar>
              <w:top w:w="60" w:type="dxa"/>
              <w:left w:w="80" w:type="dxa"/>
              <w:bottom w:w="60" w:type="dxa"/>
              <w:right w:w="80" w:type="dxa"/>
            </w:tcMar>
            <w:vAlign w:val="center"/>
          </w:tcPr>
          <w:p w14:paraId="06C030BF" w14:textId="77777777" w:rsidR="00C97FF1" w:rsidRPr="00586B7A" w:rsidRDefault="00000000">
            <w:pPr>
              <w:ind w:firstLine="0"/>
              <w:jc w:val="left"/>
              <w:rPr>
                <w:sz w:val="18"/>
                <w:szCs w:val="18"/>
                <w:lang w:val="ru-RU"/>
              </w:rPr>
            </w:pPr>
            <w:r w:rsidRPr="00586B7A">
              <w:rPr>
                <w:sz w:val="18"/>
                <w:szCs w:val="18"/>
                <w:lang w:val="ru-RU"/>
              </w:rPr>
              <w:t>наличие, вид, этаж, границы, площадь и характеристики определяются Приложениями № 1 и № 2 и проектной документацией. Остекление, ограждение, покрытие, навес, освещение, отопительный прибор, водоотведение и иные элементы выполняются исключительно в предусмотренном проектом объеме. Терраса, если предусмотрена, передается как открытое либо частично защищенное от атмосферных воздействий неотапливаемое пространство; самостоятельное изменение конструкций, границ, ограждений, покрытия и размещение предметов допускаются только с соблюдением раздела 12 Договора</w:t>
            </w:r>
          </w:p>
        </w:tc>
      </w:tr>
      <w:tr w:rsidR="00C97FF1" w:rsidRPr="00586B7A" w14:paraId="0B794B7F" w14:textId="77777777">
        <w:trPr>
          <w:cantSplit/>
          <w:jc w:val="center"/>
        </w:trPr>
        <w:tc>
          <w:tcPr>
            <w:tcW w:w="2031" w:type="dxa"/>
            <w:tcMar>
              <w:top w:w="60" w:type="dxa"/>
              <w:left w:w="80" w:type="dxa"/>
              <w:bottom w:w="60" w:type="dxa"/>
              <w:right w:w="80" w:type="dxa"/>
            </w:tcMar>
            <w:vAlign w:val="center"/>
          </w:tcPr>
          <w:p w14:paraId="1E713A57" w14:textId="77777777" w:rsidR="00C97FF1" w:rsidRPr="00586B7A" w:rsidRDefault="00000000">
            <w:pPr>
              <w:ind w:firstLine="0"/>
              <w:jc w:val="left"/>
              <w:rPr>
                <w:sz w:val="18"/>
                <w:szCs w:val="18"/>
                <w:lang w:val="ru-RU"/>
              </w:rPr>
            </w:pPr>
            <w:r w:rsidRPr="00586B7A">
              <w:rPr>
                <w:sz w:val="18"/>
                <w:szCs w:val="18"/>
                <w:lang w:val="ru-RU"/>
              </w:rPr>
              <w:t>Санитарно-технические приборы, кухонное оборудование и иные элементы</w:t>
            </w:r>
          </w:p>
        </w:tc>
        <w:tc>
          <w:tcPr>
            <w:tcW w:w="7891" w:type="dxa"/>
            <w:tcMar>
              <w:top w:w="60" w:type="dxa"/>
              <w:left w:w="80" w:type="dxa"/>
              <w:bottom w:w="60" w:type="dxa"/>
              <w:right w:w="80" w:type="dxa"/>
            </w:tcMar>
            <w:vAlign w:val="center"/>
          </w:tcPr>
          <w:p w14:paraId="78D7D7A8" w14:textId="77777777" w:rsidR="00C97FF1" w:rsidRPr="00586B7A" w:rsidRDefault="00000000">
            <w:pPr>
              <w:ind w:firstLine="0"/>
              <w:jc w:val="left"/>
              <w:rPr>
                <w:sz w:val="18"/>
                <w:szCs w:val="18"/>
                <w:lang w:val="ru-RU"/>
              </w:rPr>
            </w:pPr>
            <w:r w:rsidRPr="00586B7A">
              <w:rPr>
                <w:sz w:val="18"/>
                <w:szCs w:val="18"/>
                <w:lang w:val="ru-RU"/>
              </w:rPr>
              <w:t>ванна, душевая кабина и оборудование, унитаз, раковины, смесители, полотенцесушитель, кухонная мебель и техника, прибор для приготовления пищи, межкомнатные двери, светильники, постоянные декоративные розетки и выключатели, антенна, телевизионная розетка и иные прямо не перечисленные элементы не предусмотрены и устанавливаются Участником за свой счет</w:t>
            </w:r>
          </w:p>
        </w:tc>
      </w:tr>
      <w:tr w:rsidR="00C97FF1" w:rsidRPr="00586B7A" w14:paraId="1E4FC46E" w14:textId="77777777">
        <w:trPr>
          <w:cantSplit/>
          <w:jc w:val="center"/>
        </w:trPr>
        <w:tc>
          <w:tcPr>
            <w:tcW w:w="2031" w:type="dxa"/>
            <w:tcMar>
              <w:top w:w="60" w:type="dxa"/>
              <w:left w:w="80" w:type="dxa"/>
              <w:bottom w:w="60" w:type="dxa"/>
              <w:right w:w="80" w:type="dxa"/>
            </w:tcMar>
            <w:vAlign w:val="center"/>
          </w:tcPr>
          <w:p w14:paraId="475201F5" w14:textId="77777777" w:rsidR="00C97FF1" w:rsidRDefault="00000000">
            <w:pPr>
              <w:ind w:firstLine="0"/>
              <w:jc w:val="left"/>
              <w:rPr>
                <w:sz w:val="18"/>
                <w:szCs w:val="18"/>
              </w:rPr>
            </w:pPr>
            <w:proofErr w:type="spellStart"/>
            <w:r>
              <w:rPr>
                <w:sz w:val="18"/>
                <w:szCs w:val="18"/>
              </w:rPr>
              <w:t>Уборка</w:t>
            </w:r>
            <w:proofErr w:type="spellEnd"/>
            <w:r>
              <w:rPr>
                <w:sz w:val="18"/>
                <w:szCs w:val="18"/>
              </w:rPr>
              <w:t xml:space="preserve"> и </w:t>
            </w:r>
            <w:proofErr w:type="spellStart"/>
            <w:r>
              <w:rPr>
                <w:sz w:val="18"/>
                <w:szCs w:val="18"/>
              </w:rPr>
              <w:t>мойка</w:t>
            </w:r>
            <w:proofErr w:type="spellEnd"/>
          </w:p>
        </w:tc>
        <w:tc>
          <w:tcPr>
            <w:tcW w:w="7891" w:type="dxa"/>
            <w:tcMar>
              <w:top w:w="60" w:type="dxa"/>
              <w:left w:w="80" w:type="dxa"/>
              <w:bottom w:w="60" w:type="dxa"/>
              <w:right w:w="80" w:type="dxa"/>
            </w:tcMar>
            <w:vAlign w:val="center"/>
          </w:tcPr>
          <w:p w14:paraId="3021DE09" w14:textId="77777777" w:rsidR="00C97FF1" w:rsidRPr="00586B7A" w:rsidRDefault="00000000">
            <w:pPr>
              <w:ind w:firstLine="0"/>
              <w:jc w:val="left"/>
              <w:rPr>
                <w:sz w:val="18"/>
                <w:szCs w:val="18"/>
                <w:lang w:val="ru-RU"/>
              </w:rPr>
            </w:pPr>
            <w:r w:rsidRPr="00586B7A">
              <w:rPr>
                <w:sz w:val="18"/>
                <w:szCs w:val="18"/>
                <w:lang w:val="ru-RU"/>
              </w:rPr>
              <w:t xml:space="preserve">Застройщик не выполняет чистовую, </w:t>
            </w:r>
            <w:proofErr w:type="spellStart"/>
            <w:r w:rsidRPr="00586B7A">
              <w:rPr>
                <w:sz w:val="18"/>
                <w:szCs w:val="18"/>
                <w:lang w:val="ru-RU"/>
              </w:rPr>
              <w:t>послестроительную</w:t>
            </w:r>
            <w:proofErr w:type="spellEnd"/>
            <w:r w:rsidRPr="00586B7A">
              <w:rPr>
                <w:sz w:val="18"/>
                <w:szCs w:val="18"/>
                <w:lang w:val="ru-RU"/>
              </w:rPr>
              <w:t xml:space="preserve"> или бытовую уборку и мойку Квартиры и Летних помещений. Допускаются устранимые уборкой строительная и технологическая пыль, песок, мелкий мусор, следы и брызги штукатурной, цементно-песчаной, бетонной, клеевой, грунтовочной и лакокрасочной смеси, герметика и монтажной пены, разметка, маркировка, этикетки, защитные и транспортировочные пленки и упаковочные материалы. Удаление указанных загрязнений, пленок и упаковки, мойка окон, дверей, ограждений, радиаторов, котла, приборов учета и иных элементов выполняются Участником самостоятельно и за свой счет.</w:t>
            </w:r>
          </w:p>
        </w:tc>
      </w:tr>
      <w:tr w:rsidR="00C97FF1" w:rsidRPr="00586B7A" w14:paraId="0327E143" w14:textId="77777777">
        <w:trPr>
          <w:cantSplit/>
          <w:jc w:val="center"/>
        </w:trPr>
        <w:tc>
          <w:tcPr>
            <w:tcW w:w="2031" w:type="dxa"/>
            <w:tcMar>
              <w:top w:w="60" w:type="dxa"/>
              <w:left w:w="80" w:type="dxa"/>
              <w:bottom w:w="60" w:type="dxa"/>
              <w:right w:w="80" w:type="dxa"/>
            </w:tcMar>
            <w:vAlign w:val="center"/>
          </w:tcPr>
          <w:p w14:paraId="752F7C89" w14:textId="77777777" w:rsidR="00C97FF1" w:rsidRPr="00586B7A" w:rsidRDefault="00000000">
            <w:pPr>
              <w:ind w:firstLine="0"/>
              <w:jc w:val="left"/>
              <w:rPr>
                <w:sz w:val="18"/>
                <w:szCs w:val="18"/>
                <w:lang w:val="ru-RU"/>
              </w:rPr>
            </w:pPr>
            <w:r w:rsidRPr="00586B7A">
              <w:rPr>
                <w:sz w:val="18"/>
                <w:szCs w:val="18"/>
                <w:lang w:val="ru-RU"/>
              </w:rPr>
              <w:t>Допустимые особенности и подготовка под ремонт</w:t>
            </w:r>
          </w:p>
        </w:tc>
        <w:tc>
          <w:tcPr>
            <w:tcW w:w="7891" w:type="dxa"/>
            <w:tcMar>
              <w:top w:w="60" w:type="dxa"/>
              <w:left w:w="80" w:type="dxa"/>
              <w:bottom w:w="60" w:type="dxa"/>
              <w:right w:w="80" w:type="dxa"/>
            </w:tcMar>
            <w:vAlign w:val="center"/>
          </w:tcPr>
          <w:p w14:paraId="39C98609" w14:textId="77777777" w:rsidR="00C97FF1" w:rsidRPr="00586B7A" w:rsidRDefault="00000000">
            <w:pPr>
              <w:ind w:firstLine="0"/>
              <w:jc w:val="left"/>
              <w:rPr>
                <w:sz w:val="18"/>
                <w:szCs w:val="18"/>
                <w:lang w:val="ru-RU"/>
              </w:rPr>
            </w:pPr>
            <w:r w:rsidRPr="00586B7A">
              <w:rPr>
                <w:sz w:val="18"/>
                <w:szCs w:val="18"/>
                <w:lang w:val="ru-RU"/>
              </w:rPr>
              <w:t xml:space="preserve">оштукатуренные стены и стяжка </w:t>
            </w:r>
            <w:r>
              <w:rPr>
                <w:sz w:val="18"/>
                <w:szCs w:val="18"/>
                <w:lang w:val="ru-RU"/>
              </w:rPr>
              <w:t xml:space="preserve">пола </w:t>
            </w:r>
            <w:r w:rsidRPr="00586B7A">
              <w:rPr>
                <w:sz w:val="18"/>
                <w:szCs w:val="18"/>
                <w:lang w:val="ru-RU"/>
              </w:rPr>
              <w:t>являются промежуточными основаниями и могут требовать дополнительной подготовки под выбранное Участником покрытие; допустимые неровности, шероховатость, поры, следы инструмента, усадочные и волосяные трещины, технологические швы, неоднородность поверхности и оттенка в пределах обязательных допусков недостатками не являются</w:t>
            </w:r>
          </w:p>
        </w:tc>
      </w:tr>
      <w:tr w:rsidR="00C97FF1" w:rsidRPr="00586B7A" w14:paraId="6E7F388E" w14:textId="77777777">
        <w:trPr>
          <w:cantSplit/>
          <w:jc w:val="center"/>
        </w:trPr>
        <w:tc>
          <w:tcPr>
            <w:tcW w:w="2031" w:type="dxa"/>
            <w:tcMar>
              <w:top w:w="60" w:type="dxa"/>
              <w:left w:w="80" w:type="dxa"/>
              <w:bottom w:w="60" w:type="dxa"/>
              <w:right w:w="80" w:type="dxa"/>
            </w:tcMar>
            <w:vAlign w:val="center"/>
          </w:tcPr>
          <w:p w14:paraId="2BF98096" w14:textId="77777777" w:rsidR="00C97FF1" w:rsidRDefault="00000000">
            <w:pPr>
              <w:ind w:firstLine="0"/>
              <w:jc w:val="left"/>
              <w:rPr>
                <w:sz w:val="18"/>
                <w:szCs w:val="18"/>
              </w:rPr>
            </w:pPr>
            <w:proofErr w:type="spellStart"/>
            <w:r>
              <w:rPr>
                <w:sz w:val="18"/>
                <w:szCs w:val="18"/>
              </w:rPr>
              <w:t>Иное</w:t>
            </w:r>
            <w:proofErr w:type="spellEnd"/>
          </w:p>
        </w:tc>
        <w:tc>
          <w:tcPr>
            <w:tcW w:w="7891" w:type="dxa"/>
            <w:tcMar>
              <w:top w:w="60" w:type="dxa"/>
              <w:left w:w="80" w:type="dxa"/>
              <w:bottom w:w="60" w:type="dxa"/>
              <w:right w:w="80" w:type="dxa"/>
            </w:tcMar>
            <w:vAlign w:val="center"/>
          </w:tcPr>
          <w:p w14:paraId="1DC6CBA5" w14:textId="77777777" w:rsidR="00C97FF1" w:rsidRPr="00586B7A" w:rsidRDefault="00000000">
            <w:pPr>
              <w:ind w:firstLine="0"/>
              <w:jc w:val="left"/>
              <w:rPr>
                <w:sz w:val="18"/>
                <w:szCs w:val="18"/>
                <w:lang w:val="ru-RU"/>
              </w:rPr>
            </w:pPr>
            <w:r w:rsidRPr="00586B7A">
              <w:rPr>
                <w:sz w:val="18"/>
                <w:szCs w:val="18"/>
                <w:lang w:val="ru-RU"/>
              </w:rPr>
              <w:t>все работы, материалы, изделия, приборы и оборудование, прямо не указанные в настоящем Приложении, в состав передаваемой Квартиры не входят</w:t>
            </w:r>
          </w:p>
        </w:tc>
      </w:tr>
    </w:tbl>
    <w:p w14:paraId="21A98198" w14:textId="77777777" w:rsidR="00C97FF1" w:rsidRPr="00586B7A" w:rsidRDefault="00C97FF1">
      <w:pPr>
        <w:pStyle w:val="SmallNote"/>
        <w:rPr>
          <w:lang w:val="ru-RU"/>
        </w:rPr>
      </w:pPr>
    </w:p>
    <w:p w14:paraId="7EDD6E2B" w14:textId="77777777" w:rsidR="00C97FF1" w:rsidRPr="00586B7A" w:rsidRDefault="00000000">
      <w:pPr>
        <w:pStyle w:val="SmallNote"/>
        <w:rPr>
          <w:lang w:val="ru-RU"/>
        </w:rPr>
      </w:pPr>
      <w:r w:rsidRPr="00586B7A">
        <w:rPr>
          <w:lang w:val="ru-RU"/>
        </w:rPr>
        <w:t>Настоящее Приложение является исчерпывающим перечнем передаваемых элементов и работ. Все поверхности и элементы принимаются с учетом предусмотренной степени готовности, допустимых строительных и производственных отклонений и необходимости выполнения Участником последующих ремонтно-отделочных работ.</w:t>
      </w:r>
    </w:p>
    <w:p w14:paraId="0FD8728B" w14:textId="77777777" w:rsidR="00C97FF1" w:rsidRPr="00586B7A" w:rsidRDefault="00C97FF1">
      <w:pPr>
        <w:pStyle w:val="SmallNote"/>
        <w:rPr>
          <w:lang w:val="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1"/>
      </w:tblGrid>
      <w:tr w:rsidR="00C97FF1" w14:paraId="619ABBA5" w14:textId="77777777">
        <w:trPr>
          <w:cantSplit/>
          <w:jc w:val="center"/>
        </w:trPr>
        <w:tc>
          <w:tcPr>
            <w:tcW w:w="4961" w:type="dxa"/>
            <w:tcMar>
              <w:top w:w="60" w:type="dxa"/>
              <w:left w:w="80" w:type="dxa"/>
              <w:bottom w:w="60" w:type="dxa"/>
              <w:right w:w="80" w:type="dxa"/>
            </w:tcMar>
            <w:vAlign w:val="center"/>
          </w:tcPr>
          <w:p w14:paraId="7DAEE8FA" w14:textId="77777777" w:rsidR="00C97FF1" w:rsidRDefault="00000000">
            <w:pPr>
              <w:ind w:firstLine="0"/>
              <w:jc w:val="left"/>
            </w:pPr>
            <w:proofErr w:type="spellStart"/>
            <w:r>
              <w:rPr>
                <w:b/>
                <w:sz w:val="19"/>
              </w:rPr>
              <w:t>Застройщик</w:t>
            </w:r>
            <w:proofErr w:type="spellEnd"/>
          </w:p>
        </w:tc>
        <w:tc>
          <w:tcPr>
            <w:tcW w:w="4961" w:type="dxa"/>
            <w:tcMar>
              <w:top w:w="60" w:type="dxa"/>
              <w:left w:w="80" w:type="dxa"/>
              <w:bottom w:w="60" w:type="dxa"/>
              <w:right w:w="80" w:type="dxa"/>
            </w:tcMar>
            <w:vAlign w:val="center"/>
          </w:tcPr>
          <w:p w14:paraId="3A2CBEA6" w14:textId="77777777" w:rsidR="00C97FF1" w:rsidRDefault="00000000">
            <w:pPr>
              <w:ind w:firstLine="0"/>
              <w:jc w:val="left"/>
            </w:pPr>
            <w:proofErr w:type="spellStart"/>
            <w:r>
              <w:rPr>
                <w:b/>
                <w:sz w:val="19"/>
              </w:rPr>
              <w:t>Участник</w:t>
            </w:r>
            <w:proofErr w:type="spellEnd"/>
          </w:p>
        </w:tc>
      </w:tr>
      <w:tr w:rsidR="00C97FF1" w14:paraId="146795C5" w14:textId="77777777">
        <w:trPr>
          <w:cantSplit/>
          <w:jc w:val="center"/>
        </w:trPr>
        <w:tc>
          <w:tcPr>
            <w:tcW w:w="4961" w:type="dxa"/>
            <w:tcMar>
              <w:top w:w="60" w:type="dxa"/>
              <w:left w:w="80" w:type="dxa"/>
              <w:bottom w:w="60" w:type="dxa"/>
              <w:right w:w="80" w:type="dxa"/>
            </w:tcMar>
            <w:vAlign w:val="center"/>
          </w:tcPr>
          <w:p w14:paraId="081DA4E0" w14:textId="77777777" w:rsidR="00C97FF1" w:rsidRPr="00586B7A" w:rsidRDefault="00000000">
            <w:pPr>
              <w:ind w:firstLine="0"/>
              <w:jc w:val="left"/>
              <w:rPr>
                <w:sz w:val="19"/>
                <w:lang w:val="ru-RU"/>
              </w:rPr>
            </w:pPr>
            <w:r w:rsidRPr="00586B7A">
              <w:rPr>
                <w:sz w:val="19"/>
                <w:lang w:val="ru-RU"/>
              </w:rPr>
              <w:t>______________ / Корягина М. С. /</w:t>
            </w:r>
          </w:p>
          <w:p w14:paraId="744AE97B" w14:textId="77777777" w:rsidR="00C97FF1" w:rsidRDefault="00000000">
            <w:pPr>
              <w:ind w:firstLine="0"/>
              <w:jc w:val="left"/>
              <w:rPr>
                <w:sz w:val="19"/>
                <w:lang w:val="ru-RU"/>
              </w:rPr>
            </w:pPr>
            <w:r>
              <w:rPr>
                <w:sz w:val="19"/>
                <w:lang w:val="ru-RU"/>
              </w:rPr>
              <w:t>М. П.</w:t>
            </w:r>
          </w:p>
        </w:tc>
        <w:tc>
          <w:tcPr>
            <w:tcW w:w="4961" w:type="dxa"/>
            <w:tcMar>
              <w:top w:w="60" w:type="dxa"/>
              <w:left w:w="80" w:type="dxa"/>
              <w:bottom w:w="60" w:type="dxa"/>
              <w:right w:w="80" w:type="dxa"/>
            </w:tcMar>
            <w:vAlign w:val="center"/>
          </w:tcPr>
          <w:p w14:paraId="78EC1827" w14:textId="77777777" w:rsidR="00C97FF1" w:rsidRDefault="00000000">
            <w:pPr>
              <w:ind w:firstLine="0"/>
              <w:jc w:val="left"/>
            </w:pPr>
            <w:r>
              <w:rPr>
                <w:sz w:val="19"/>
              </w:rPr>
              <w:t xml:space="preserve">______________ / </w:t>
            </w:r>
            <w:r>
              <w:rPr>
                <w:b/>
                <w:sz w:val="19"/>
                <w:highlight w:val="yellow"/>
              </w:rPr>
              <w:t>[Ф. И. О.]</w:t>
            </w:r>
            <w:r>
              <w:rPr>
                <w:sz w:val="19"/>
              </w:rPr>
              <w:t xml:space="preserve"> /</w:t>
            </w:r>
          </w:p>
        </w:tc>
      </w:tr>
    </w:tbl>
    <w:p w14:paraId="64E954F2" w14:textId="77777777" w:rsidR="00C97FF1" w:rsidRDefault="00C97FF1"/>
    <w:sectPr w:rsidR="00C97FF1">
      <w:headerReference w:type="even" r:id="rId8"/>
      <w:headerReference w:type="default" r:id="rId9"/>
      <w:footerReference w:type="even" r:id="rId10"/>
      <w:footerReference w:type="default" r:id="rId11"/>
      <w:headerReference w:type="first" r:id="rId12"/>
      <w:footerReference w:type="first" r:id="rId13"/>
      <w:pgSz w:w="12240" w:h="15840"/>
      <w:pgMar w:top="907" w:right="850" w:bottom="907" w:left="1134"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AE3D" w14:textId="77777777" w:rsidR="00D55329" w:rsidRDefault="00D55329">
      <w:r>
        <w:separator/>
      </w:r>
    </w:p>
  </w:endnote>
  <w:endnote w:type="continuationSeparator" w:id="0">
    <w:p w14:paraId="23987030" w14:textId="77777777" w:rsidR="00D55329" w:rsidRDefault="00D5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F5F0" w14:textId="77777777" w:rsidR="00C97FF1" w:rsidRDefault="00C97F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6FA9" w14:textId="77777777" w:rsidR="00C97FF1" w:rsidRDefault="00000000">
    <w:pPr>
      <w:pStyle w:val="af1"/>
      <w:jc w:val="center"/>
    </w:pPr>
    <w:proofErr w:type="spellStart"/>
    <w:r>
      <w:rPr>
        <w:sz w:val="16"/>
      </w:rPr>
      <w:t>Застройщик</w:t>
    </w:r>
    <w:proofErr w:type="spellEnd"/>
    <w:r>
      <w:rPr>
        <w:sz w:val="16"/>
      </w:rPr>
      <w:t xml:space="preserve"> ____________   </w:t>
    </w:r>
    <w:proofErr w:type="spellStart"/>
    <w:r>
      <w:rPr>
        <w:sz w:val="16"/>
      </w:rPr>
      <w:t>Участник</w:t>
    </w:r>
    <w:proofErr w:type="spellEnd"/>
    <w:r>
      <w:rPr>
        <w:sz w:val="16"/>
      </w:rPr>
      <w:t xml:space="preserve"> ____________        Стр. </w:t>
    </w:r>
    <w:r>
      <w:rPr>
        <w:sz w:val="16"/>
      </w:rPr>
      <w:fldChar w:fldCharType="begin"/>
    </w:r>
    <w:r>
      <w:rPr>
        <w:sz w:val="16"/>
      </w:rPr>
      <w:instrText xml:space="preserve"> PAGE </w:instrText>
    </w:r>
    <w:r w:rsidR="00586B7A">
      <w:rPr>
        <w:sz w:val="16"/>
      </w:rPr>
      <w:fldChar w:fldCharType="separate"/>
    </w:r>
    <w:r w:rsidR="00586B7A">
      <w:rPr>
        <w:noProof/>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EA05" w14:textId="77777777" w:rsidR="00C97FF1" w:rsidRDefault="00C97F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FB15C" w14:textId="77777777" w:rsidR="00D55329" w:rsidRDefault="00D55329">
      <w:r>
        <w:separator/>
      </w:r>
    </w:p>
  </w:footnote>
  <w:footnote w:type="continuationSeparator" w:id="0">
    <w:p w14:paraId="734CEEED" w14:textId="77777777" w:rsidR="00D55329" w:rsidRDefault="00D5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DA4C" w14:textId="77777777" w:rsidR="00C97FF1" w:rsidRDefault="00C97F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9459" w14:textId="77777777" w:rsidR="00C97FF1" w:rsidRPr="00586B7A" w:rsidRDefault="00000000">
    <w:pPr>
      <w:pStyle w:val="a9"/>
      <w:ind w:firstLine="0"/>
      <w:jc w:val="center"/>
      <w:rPr>
        <w:lang w:val="ru-RU"/>
      </w:rPr>
    </w:pPr>
    <w:r w:rsidRPr="00586B7A">
      <w:rPr>
        <w:b/>
        <w:sz w:val="17"/>
        <w:lang w:val="ru-RU"/>
      </w:rPr>
      <w:t>ОБЩЕСТВО С ОГРАНИЧЕННОЙ ОТВЕТСТВЕННОСТЬЮ</w:t>
    </w:r>
    <w:r w:rsidRPr="00586B7A">
      <w:rPr>
        <w:b/>
        <w:sz w:val="17"/>
        <w:lang w:val="ru-RU"/>
      </w:rPr>
      <w:br/>
      <w:t>«СПЕЦИАЛИЗИРОВАННЫЙ ЗАСТРОЙЩИК «ВОЯЖ»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3FE5" w14:textId="77777777" w:rsidR="00C97FF1" w:rsidRDefault="00C97F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761026972">
    <w:abstractNumId w:val="0"/>
  </w:num>
  <w:num w:numId="2" w16cid:durableId="40181019">
    <w:abstractNumId w:val="5"/>
  </w:num>
  <w:num w:numId="3" w16cid:durableId="1586069118">
    <w:abstractNumId w:val="3"/>
  </w:num>
  <w:num w:numId="4" w16cid:durableId="1680891854">
    <w:abstractNumId w:val="2"/>
  </w:num>
  <w:num w:numId="5" w16cid:durableId="834223216">
    <w:abstractNumId w:val="4"/>
  </w:num>
  <w:num w:numId="6" w16cid:durableId="610627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0FE4"/>
    <w:rsid w:val="0029639D"/>
    <w:rsid w:val="00326F90"/>
    <w:rsid w:val="00586B7A"/>
    <w:rsid w:val="00AA1D8D"/>
    <w:rsid w:val="00B47730"/>
    <w:rsid w:val="00C97FF1"/>
    <w:rsid w:val="00CB0664"/>
    <w:rsid w:val="00D55329"/>
    <w:rsid w:val="00FC693F"/>
    <w:rsid w:val="06561438"/>
    <w:rsid w:val="1A9234A5"/>
    <w:rsid w:val="30F05B28"/>
    <w:rsid w:val="49AB4D1B"/>
    <w:rsid w:val="650E707A"/>
    <w:rsid w:val="73EB7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4D4842"/>
  <w14:defaultImageDpi w14:val="300"/>
  <w15:docId w15:val="{7C37A394-3C4C-4B4C-93A5-B220472D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lsdException w:name="Dark List Accent 2" w:uiPriority="70"/>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ind w:firstLine="709"/>
      <w:jc w:val="both"/>
    </w:pPr>
    <w:rPr>
      <w:rFonts w:ascii="Times New Roman" w:eastAsia="Times New Roman" w:hAnsi="Times New Roman"/>
      <w:sz w:val="21"/>
      <w:szCs w:val="22"/>
      <w:lang w:val="en-US"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uiPriority w:val="20"/>
    <w:qFormat/>
    <w:rPr>
      <w:i/>
      <w:iCs/>
    </w:rPr>
  </w:style>
  <w:style w:type="character" w:styleId="a6">
    <w:name w:val="Strong"/>
    <w:basedOn w:val="a2"/>
    <w:uiPriority w:val="22"/>
    <w:qFormat/>
    <w:rPr>
      <w:b/>
      <w:bCs/>
    </w:rPr>
  </w:style>
  <w:style w:type="paragraph" w:styleId="a7">
    <w:name w:val="List Continue"/>
    <w:basedOn w:val="a1"/>
    <w:uiPriority w:val="99"/>
    <w:unhideWhenUsed/>
    <w:qFormat/>
    <w:pPr>
      <w:spacing w:after="120"/>
      <w:ind w:left="360"/>
      <w:contextualSpacing/>
    </w:pPr>
  </w:style>
  <w:style w:type="paragraph" w:styleId="23">
    <w:name w:val="Body Text 2"/>
    <w:basedOn w:val="a1"/>
    <w:link w:val="24"/>
    <w:uiPriority w:val="99"/>
    <w:unhideWhenUsed/>
    <w:qFormat/>
    <w:pPr>
      <w:spacing w:after="120" w:line="480" w:lineRule="auto"/>
    </w:pPr>
  </w:style>
  <w:style w:type="paragraph" w:styleId="a8">
    <w:name w:val="caption"/>
    <w:basedOn w:val="a1"/>
    <w:next w:val="a1"/>
    <w:uiPriority w:val="35"/>
    <w:semiHidden/>
    <w:unhideWhenUsed/>
    <w:qFormat/>
    <w:rPr>
      <w:b/>
      <w:bCs/>
      <w:color w:val="4F81BD" w:themeColor="accent1"/>
      <w:sz w:val="18"/>
      <w:szCs w:val="18"/>
    </w:rPr>
  </w:style>
  <w:style w:type="paragraph" w:styleId="3">
    <w:name w:val="List Number 3"/>
    <w:basedOn w:val="a1"/>
    <w:uiPriority w:val="99"/>
    <w:unhideWhenUsed/>
    <w:qFormat/>
    <w:pPr>
      <w:numPr>
        <w:numId w:val="1"/>
      </w:numPr>
      <w:contextualSpacing/>
    </w:pPr>
  </w:style>
  <w:style w:type="paragraph" w:styleId="a9">
    <w:name w:val="header"/>
    <w:basedOn w:val="a1"/>
    <w:link w:val="aa"/>
    <w:uiPriority w:val="99"/>
    <w:unhideWhenUsed/>
    <w:qFormat/>
    <w:pPr>
      <w:tabs>
        <w:tab w:val="center" w:pos="4680"/>
        <w:tab w:val="right" w:pos="9360"/>
      </w:tabs>
    </w:pPr>
  </w:style>
  <w:style w:type="paragraph" w:styleId="ab">
    <w:name w:val="Body Text"/>
    <w:basedOn w:val="a1"/>
    <w:link w:val="ac"/>
    <w:uiPriority w:val="99"/>
    <w:unhideWhenUsed/>
    <w:qFormat/>
    <w:pPr>
      <w:spacing w:after="120"/>
    </w:pPr>
  </w:style>
  <w:style w:type="paragraph" w:styleId="ad">
    <w:name w:val="macro"/>
    <w:link w:val="ae"/>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a0">
    <w:name w:val="List Bullet"/>
    <w:basedOn w:val="a1"/>
    <w:uiPriority w:val="99"/>
    <w:unhideWhenUsed/>
    <w:qFormat/>
    <w:pPr>
      <w:numPr>
        <w:numId w:val="2"/>
      </w:numPr>
      <w:contextualSpacing/>
    </w:pPr>
  </w:style>
  <w:style w:type="paragraph" w:styleId="20">
    <w:name w:val="List Bullet 2"/>
    <w:basedOn w:val="a1"/>
    <w:uiPriority w:val="99"/>
    <w:unhideWhenUsed/>
    <w:qFormat/>
    <w:pPr>
      <w:numPr>
        <w:numId w:val="3"/>
      </w:numPr>
      <w:contextualSpacing/>
    </w:pPr>
  </w:style>
  <w:style w:type="paragraph" w:styleId="30">
    <w:name w:val="List Bullet 3"/>
    <w:basedOn w:val="a1"/>
    <w:uiPriority w:val="99"/>
    <w:unhideWhenUsed/>
    <w:qFormat/>
    <w:pPr>
      <w:numPr>
        <w:numId w:val="4"/>
      </w:numPr>
      <w:contextualSpacing/>
    </w:pPr>
  </w:style>
  <w:style w:type="paragraph" w:styleId="af">
    <w:name w:val="Title"/>
    <w:basedOn w:val="a1"/>
    <w:next w:val="a1"/>
    <w:link w:val="af0"/>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f1">
    <w:name w:val="footer"/>
    <w:basedOn w:val="a1"/>
    <w:link w:val="af2"/>
    <w:uiPriority w:val="99"/>
    <w:unhideWhenUsed/>
    <w:qFormat/>
    <w:pPr>
      <w:tabs>
        <w:tab w:val="center" w:pos="4680"/>
        <w:tab w:val="right" w:pos="9360"/>
      </w:tabs>
    </w:pPr>
  </w:style>
  <w:style w:type="paragraph" w:styleId="a">
    <w:name w:val="List Number"/>
    <w:basedOn w:val="a1"/>
    <w:uiPriority w:val="99"/>
    <w:unhideWhenUsed/>
    <w:qFormat/>
    <w:pPr>
      <w:numPr>
        <w:numId w:val="5"/>
      </w:numPr>
      <w:contextualSpacing/>
    </w:pPr>
  </w:style>
  <w:style w:type="paragraph" w:styleId="2">
    <w:name w:val="List Number 2"/>
    <w:basedOn w:val="a1"/>
    <w:uiPriority w:val="99"/>
    <w:unhideWhenUsed/>
    <w:qFormat/>
    <w:pPr>
      <w:numPr>
        <w:numId w:val="6"/>
      </w:numPr>
      <w:contextualSpacing/>
    </w:pPr>
  </w:style>
  <w:style w:type="paragraph" w:styleId="af3">
    <w:name w:val="List"/>
    <w:basedOn w:val="a1"/>
    <w:uiPriority w:val="99"/>
    <w:unhideWhenUsed/>
    <w:qFormat/>
    <w:pPr>
      <w:ind w:left="360" w:hanging="360"/>
      <w:contextualSpacing/>
    </w:pPr>
  </w:style>
  <w:style w:type="paragraph" w:styleId="33">
    <w:name w:val="Body Text 3"/>
    <w:basedOn w:val="a1"/>
    <w:link w:val="34"/>
    <w:uiPriority w:val="99"/>
    <w:unhideWhenUsed/>
    <w:qFormat/>
    <w:pPr>
      <w:spacing w:after="120"/>
    </w:pPr>
    <w:rPr>
      <w:sz w:val="16"/>
      <w:szCs w:val="16"/>
    </w:rPr>
  </w:style>
  <w:style w:type="paragraph" w:styleId="af4">
    <w:name w:val="Subtitle"/>
    <w:basedOn w:val="a1"/>
    <w:next w:val="a1"/>
    <w:link w:val="af5"/>
    <w:uiPriority w:val="11"/>
    <w:qFormat/>
    <w:rPr>
      <w:rFonts w:asciiTheme="majorHAnsi" w:eastAsiaTheme="majorEastAsia" w:hAnsiTheme="majorHAnsi" w:cstheme="majorBidi"/>
      <w:i/>
      <w:iCs/>
      <w:color w:val="4F81BD" w:themeColor="accent1"/>
      <w:spacing w:val="15"/>
      <w:sz w:val="24"/>
      <w:szCs w:val="24"/>
    </w:rPr>
  </w:style>
  <w:style w:type="paragraph" w:styleId="25">
    <w:name w:val="List Continue 2"/>
    <w:basedOn w:val="a1"/>
    <w:uiPriority w:val="99"/>
    <w:unhideWhenUsed/>
    <w:qFormat/>
    <w:pPr>
      <w:spacing w:after="120"/>
      <w:ind w:left="720"/>
      <w:contextualSpacing/>
    </w:pPr>
  </w:style>
  <w:style w:type="paragraph" w:styleId="35">
    <w:name w:val="List Continue 3"/>
    <w:basedOn w:val="a1"/>
    <w:uiPriority w:val="99"/>
    <w:unhideWhenUsed/>
    <w:qFormat/>
    <w:pPr>
      <w:spacing w:after="120"/>
      <w:ind w:left="1080"/>
      <w:contextualSpacing/>
    </w:pPr>
  </w:style>
  <w:style w:type="paragraph" w:styleId="26">
    <w:name w:val="List 2"/>
    <w:basedOn w:val="a1"/>
    <w:uiPriority w:val="99"/>
    <w:unhideWhenUsed/>
    <w:qFormat/>
    <w:pPr>
      <w:ind w:left="720" w:hanging="360"/>
      <w:contextualSpacing/>
    </w:pPr>
  </w:style>
  <w:style w:type="paragraph" w:styleId="36">
    <w:name w:val="List 3"/>
    <w:basedOn w:val="a1"/>
    <w:uiPriority w:val="99"/>
    <w:unhideWhenUsed/>
    <w:qFormat/>
    <w:pPr>
      <w:ind w:left="1080" w:hanging="360"/>
      <w:contextualSpacing/>
    </w:pPr>
  </w:style>
  <w:style w:type="table" w:styleId="af6">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Верхний колонтитул Знак"/>
    <w:basedOn w:val="a2"/>
    <w:link w:val="a9"/>
    <w:uiPriority w:val="99"/>
    <w:qFormat/>
  </w:style>
  <w:style w:type="character" w:customStyle="1" w:styleId="af2">
    <w:name w:val="Нижний колонтитул Знак"/>
    <w:basedOn w:val="a2"/>
    <w:link w:val="af1"/>
    <w:uiPriority w:val="99"/>
    <w:qFormat/>
  </w:style>
  <w:style w:type="paragraph" w:styleId="af7">
    <w:name w:val="No Spacing"/>
    <w:uiPriority w:val="1"/>
    <w:qFormat/>
    <w:rPr>
      <w:sz w:val="22"/>
      <w:szCs w:val="22"/>
      <w:lang w:val="en-US" w:eastAsia="en-US"/>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qFormat/>
    <w:rPr>
      <w:rFonts w:asciiTheme="majorHAnsi" w:eastAsiaTheme="majorEastAsia" w:hAnsiTheme="majorHAnsi" w:cstheme="majorBidi"/>
      <w:b/>
      <w:bCs/>
      <w:color w:val="4F81BD" w:themeColor="accent1"/>
    </w:rPr>
  </w:style>
  <w:style w:type="character" w:customStyle="1" w:styleId="af0">
    <w:name w:val="Заголовок Знак"/>
    <w:basedOn w:val="a2"/>
    <w:link w:val="af"/>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5">
    <w:name w:val="Подзаголовок Знак"/>
    <w:basedOn w:val="a2"/>
    <w:link w:val="af4"/>
    <w:uiPriority w:val="11"/>
    <w:qFormat/>
    <w:rPr>
      <w:rFonts w:asciiTheme="majorHAnsi" w:eastAsiaTheme="majorEastAsia" w:hAnsiTheme="majorHAnsi" w:cstheme="majorBidi"/>
      <w:i/>
      <w:iCs/>
      <w:color w:val="4F81BD" w:themeColor="accent1"/>
      <w:spacing w:val="15"/>
      <w:sz w:val="24"/>
      <w:szCs w:val="24"/>
    </w:rPr>
  </w:style>
  <w:style w:type="paragraph" w:styleId="af8">
    <w:name w:val="List Paragraph"/>
    <w:basedOn w:val="a1"/>
    <w:uiPriority w:val="34"/>
    <w:qFormat/>
    <w:pPr>
      <w:ind w:left="720"/>
      <w:contextualSpacing/>
    </w:pPr>
  </w:style>
  <w:style w:type="character" w:customStyle="1" w:styleId="ac">
    <w:name w:val="Основной текст Знак"/>
    <w:basedOn w:val="a2"/>
    <w:link w:val="ab"/>
    <w:uiPriority w:val="99"/>
    <w:qFormat/>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e">
    <w:name w:val="Текст макроса Знак"/>
    <w:basedOn w:val="a2"/>
    <w:link w:val="ad"/>
    <w:uiPriority w:val="99"/>
    <w:qFormat/>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qFormat/>
    <w:rPr>
      <w:i/>
      <w:iCs/>
      <w:color w:val="000000" w:themeColor="text1"/>
    </w:rPr>
  </w:style>
  <w:style w:type="character" w:customStyle="1" w:styleId="40">
    <w:name w:val="Заголовок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9">
    <w:name w:val="Intense Quote"/>
    <w:basedOn w:val="a1"/>
    <w:next w:val="a1"/>
    <w:link w:val="af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qFormat/>
    <w:rPr>
      <w:b/>
      <w:bCs/>
      <w:i/>
      <w:iCs/>
      <w:color w:val="4F81BD" w:themeColor="accent1"/>
    </w:rPr>
  </w:style>
  <w:style w:type="character" w:customStyle="1" w:styleId="11">
    <w:name w:val="Слабое выделение1"/>
    <w:basedOn w:val="a2"/>
    <w:uiPriority w:val="19"/>
    <w:qFormat/>
    <w:rPr>
      <w:i/>
      <w:iCs/>
      <w:color w:val="7F7F7F" w:themeColor="text1" w:themeTint="80"/>
    </w:rPr>
  </w:style>
  <w:style w:type="character" w:customStyle="1" w:styleId="12">
    <w:name w:val="Сильное выделение1"/>
    <w:basedOn w:val="a2"/>
    <w:uiPriority w:val="21"/>
    <w:qFormat/>
    <w:rPr>
      <w:b/>
      <w:bCs/>
      <w:i/>
      <w:iCs/>
      <w:color w:val="4F81BD" w:themeColor="accent1"/>
    </w:rPr>
  </w:style>
  <w:style w:type="character" w:customStyle="1" w:styleId="13">
    <w:name w:val="Слабая ссылка1"/>
    <w:basedOn w:val="a2"/>
    <w:uiPriority w:val="31"/>
    <w:qFormat/>
    <w:rPr>
      <w:smallCaps/>
      <w:color w:val="C0504D" w:themeColor="accent2"/>
      <w:u w:val="single"/>
    </w:rPr>
  </w:style>
  <w:style w:type="character" w:customStyle="1" w:styleId="14">
    <w:name w:val="Сильная ссылка1"/>
    <w:basedOn w:val="a2"/>
    <w:uiPriority w:val="32"/>
    <w:qFormat/>
    <w:rPr>
      <w:b/>
      <w:bCs/>
      <w:smallCaps/>
      <w:color w:val="C0504D" w:themeColor="accent2"/>
      <w:spacing w:val="5"/>
      <w:u w:val="single"/>
    </w:rPr>
  </w:style>
  <w:style w:type="character" w:customStyle="1" w:styleId="15">
    <w:name w:val="Название книги1"/>
    <w:basedOn w:val="a2"/>
    <w:uiPriority w:val="33"/>
    <w:qFormat/>
    <w:rPr>
      <w:b/>
      <w:bCs/>
      <w:smallCaps/>
      <w:spacing w:val="5"/>
    </w:rPr>
  </w:style>
  <w:style w:type="paragraph" w:customStyle="1" w:styleId="16">
    <w:name w:val="Заголовок оглавления1"/>
    <w:basedOn w:val="1"/>
    <w:next w:val="a1"/>
    <w:uiPriority w:val="39"/>
    <w:semiHidden/>
    <w:unhideWhenUsed/>
    <w:qFormat/>
    <w:pPr>
      <w:outlineLvl w:val="9"/>
    </w:pPr>
  </w:style>
  <w:style w:type="table" w:styleId="afb">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7">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9">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e">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Title">
    <w:name w:val="ContractTitle"/>
    <w:qFormat/>
    <w:pPr>
      <w:spacing w:line="276" w:lineRule="auto"/>
      <w:jc w:val="center"/>
    </w:pPr>
    <w:rPr>
      <w:rFonts w:ascii="Times New Roman" w:eastAsia="Times New Roman" w:hAnsi="Times New Roman"/>
      <w:b/>
      <w:sz w:val="28"/>
      <w:szCs w:val="22"/>
      <w:lang w:val="en-US" w:eastAsia="en-US"/>
    </w:rPr>
  </w:style>
  <w:style w:type="paragraph" w:customStyle="1" w:styleId="SectionHeading">
    <w:name w:val="SectionHeading"/>
    <w:qFormat/>
    <w:pPr>
      <w:keepNext/>
      <w:spacing w:before="80" w:after="60" w:line="276" w:lineRule="auto"/>
      <w:jc w:val="center"/>
    </w:pPr>
    <w:rPr>
      <w:rFonts w:ascii="Times New Roman" w:eastAsia="Times New Roman" w:hAnsi="Times New Roman"/>
      <w:b/>
      <w:sz w:val="23"/>
      <w:szCs w:val="22"/>
      <w:lang w:val="en-US" w:eastAsia="en-US"/>
    </w:rPr>
  </w:style>
  <w:style w:type="paragraph" w:customStyle="1" w:styleId="AnnexHeading">
    <w:name w:val="AnnexHeading"/>
    <w:qFormat/>
    <w:pPr>
      <w:keepNext/>
      <w:spacing w:before="80" w:after="60" w:line="276" w:lineRule="auto"/>
      <w:jc w:val="center"/>
    </w:pPr>
    <w:rPr>
      <w:rFonts w:ascii="Times New Roman" w:eastAsia="Times New Roman" w:hAnsi="Times New Roman"/>
      <w:b/>
      <w:sz w:val="24"/>
      <w:szCs w:val="22"/>
      <w:lang w:val="en-US" w:eastAsia="en-US"/>
    </w:rPr>
  </w:style>
  <w:style w:type="paragraph" w:customStyle="1" w:styleId="SmallNote">
    <w:name w:val="SmallNote"/>
    <w:qFormat/>
    <w:pPr>
      <w:spacing w:line="276" w:lineRule="auto"/>
      <w:jc w:val="both"/>
    </w:pPr>
    <w:rPr>
      <w:rFonts w:ascii="Times New Roman" w:eastAsia="Times New Roman" w:hAnsi="Times New Roman"/>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12389</Words>
  <Characters>70619</Characters>
  <Application>Microsoft Office Word</Application>
  <DocSecurity>0</DocSecurity>
  <Lines>588</Lines>
  <Paragraphs>165</Paragraphs>
  <ScaleCrop>false</ScaleCrop>
  <Company/>
  <LinksUpToDate>false</LinksUpToDate>
  <CharactersWithSpaces>82843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Итоговая типовая форма договора участия в долевом строительстве — ООО «СЗ «ВОЯЖ», ЖК «Холмы»</dc:title>
  <dc:subject>Договор участия в долевом строительстве</dc:subject>
  <dc:creator>ООО «СЗ «ВОЯЖ»</dc:creator>
  <cp:keywords>ДДУ, 214-ФЗ, ЖК Холмы, ООО СЗ ВОЯЖ</cp:keywords>
  <dc:description>generated by python-docx</dc:description>
  <cp:lastModifiedBy>Татьяна Ю. Спирко</cp:lastModifiedBy>
  <cp:revision>3</cp:revision>
  <dcterms:created xsi:type="dcterms:W3CDTF">2013-12-23T23:15:00Z</dcterms:created>
  <dcterms:modified xsi:type="dcterms:W3CDTF">2026-08-21T19:40:00Z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eyJoZGlkIjoiMTFiOTg2NTcxNDc3YzMwMGYzZTdkYTNlZGFlNGIxODAiLCJ1c2VySWQiOiI4MjQ2MzQ5MzI4NDYifQ==</vt:lpwstr>
  </property>
  <property fmtid="{D5CDD505-2E9C-101B-9397-08002B2CF9AE}" pid="3" name="KSOProductBuildVer">
    <vt:lpwstr>1049-12.1.0.28032</vt:lpwstr>
  </property>
  <property fmtid="{D5CDD505-2E9C-101B-9397-08002B2CF9AE}" pid="4" name="ICV">
    <vt:lpwstr>B596CD95BE5C43A1A9B61CC0B64134DA_13</vt:lpwstr>
  </property>
</Properties>
</file>